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2ED" w:rsidRDefault="003A282D">
      <w:pPr>
        <w:pStyle w:val="Title"/>
      </w:pPr>
      <w:r>
        <w:t>APMonitor</w:t>
      </w:r>
      <w:r w:rsidR="00C92C41">
        <w:br/>
      </w:r>
      <w:r w:rsidRPr="003A282D">
        <w:rPr>
          <w:rFonts w:ascii="Sylfaen" w:hAnsi="Sylfaen"/>
          <w:sz w:val="28"/>
          <w:lang w:val="ka-GE"/>
        </w:rPr>
        <w:t xml:space="preserve">ადამიანის უფლებების დაცვის სამთავრობო გეგმის ანგარიშგების სისტემის </w:t>
      </w:r>
      <w:r w:rsidR="007F188B">
        <w:rPr>
          <w:rFonts w:ascii="Sylfaen" w:hAnsi="Sylfaen"/>
          <w:sz w:val="28"/>
          <w:lang w:val="ka-GE"/>
        </w:rPr>
        <w:t>ადმინისტრატორის</w:t>
      </w:r>
      <w:r w:rsidRPr="003A282D">
        <w:rPr>
          <w:rFonts w:ascii="Sylfaen" w:hAnsi="Sylfaen"/>
          <w:sz w:val="28"/>
          <w:lang w:val="ka-GE"/>
        </w:rPr>
        <w:t xml:space="preserve"> ინსტრუქცია </w:t>
      </w:r>
    </w:p>
    <w:p w:rsidR="003312ED" w:rsidRDefault="007F188B">
      <w:pPr>
        <w:pStyle w:val="Subtitle"/>
        <w:rPr>
          <w:rFonts w:ascii="Sylfaen" w:hAnsi="Sylfaen"/>
          <w:lang w:val="ka-GE"/>
        </w:rPr>
      </w:pPr>
      <w:r>
        <w:rPr>
          <w:rFonts w:ascii="Sylfaen" w:hAnsi="Sylfaen"/>
        </w:rPr>
        <w:t>01</w:t>
      </w:r>
      <w:r w:rsidR="003A282D">
        <w:rPr>
          <w:rFonts w:ascii="Sylfaen" w:hAnsi="Sylfaen"/>
          <w:lang w:val="ka-GE"/>
        </w:rPr>
        <w:t>.</w:t>
      </w:r>
      <w:r w:rsidR="00D94E66">
        <w:rPr>
          <w:rFonts w:ascii="Sylfaen" w:hAnsi="Sylfaen"/>
          <w:lang w:val="ka-GE"/>
        </w:rPr>
        <w:t>15.</w:t>
      </w:r>
      <w:r w:rsidR="003A282D">
        <w:rPr>
          <w:rFonts w:ascii="Sylfaen" w:hAnsi="Sylfaen"/>
          <w:lang w:val="ka-GE"/>
        </w:rPr>
        <w:t>2018</w:t>
      </w:r>
    </w:p>
    <w:p w:rsidR="00C114D6" w:rsidRDefault="00C114D6" w:rsidP="00C114D6">
      <w:pPr>
        <w:rPr>
          <w:rFonts w:ascii="Sylfaen" w:hAnsi="Sylfaen"/>
          <w:lang w:val="ka-GE"/>
        </w:rPr>
      </w:pPr>
    </w:p>
    <w:sdt>
      <w:sdtPr>
        <w:id w:val="-7891075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404040" w:themeColor="text1" w:themeTint="BF"/>
          <w:sz w:val="18"/>
          <w:szCs w:val="18"/>
          <w:lang w:eastAsia="ja-JP"/>
        </w:rPr>
      </w:sdtEndPr>
      <w:sdtContent>
        <w:p w:rsidR="00EA7A42" w:rsidRDefault="00EA7A42">
          <w:pPr>
            <w:pStyle w:val="TOCHeading"/>
          </w:pPr>
          <w:r>
            <w:t>Contents</w:t>
          </w:r>
        </w:p>
        <w:p w:rsidR="00EA7A42" w:rsidRDefault="00EA7A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5279415" w:history="1"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სისტემის მიმოხილვა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16" w:history="1">
            <w:r w:rsidRPr="000F0372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ავტორიზაცია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17" w:history="1">
            <w:r w:rsidRPr="000F0372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სისტემის ინტერფეისი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18" w:history="1">
            <w:r w:rsidRPr="000F0372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შესასრულებელი ანგარიშები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19" w:history="1">
            <w:r w:rsidRPr="000F0372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შეტყობინებების სისტემა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20" w:history="1">
            <w:r w:rsidRPr="000F0372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/>
                <w:noProof/>
                <w:lang w:val="ka-GE"/>
              </w:rPr>
              <w:t>სმოქმედო გეგმის ბიბლიოთეკა/ განხილვის დრაფტის შემუშავება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535279421" w:history="1">
            <w:r w:rsidRPr="000F0372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0F0372">
              <w:rPr>
                <w:rStyle w:val="Hyperlink"/>
                <w:rFonts w:ascii="Sylfaen" w:hAnsi="Sylfaen" w:cs="Sylfaen"/>
                <w:noProof/>
              </w:rPr>
              <w:t>Administration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_Toc535279421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A42" w:rsidRDefault="00EA7A42">
          <w:r>
            <w:rPr>
              <w:b/>
              <w:bCs/>
              <w:noProof/>
            </w:rPr>
            <w:fldChar w:fldCharType="end"/>
          </w:r>
        </w:p>
      </w:sdtContent>
    </w:sdt>
    <w:p w:rsidR="003312ED" w:rsidRDefault="0032008F">
      <w:pPr>
        <w:pStyle w:val="Heading1"/>
      </w:pPr>
      <w:bookmarkStart w:id="0" w:name="_Ref535279216"/>
      <w:bookmarkStart w:id="1" w:name="_Toc535279415"/>
      <w:bookmarkStart w:id="2" w:name="_GoBack"/>
      <w:bookmarkEnd w:id="2"/>
      <w:r>
        <w:rPr>
          <w:rFonts w:ascii="Sylfaen" w:hAnsi="Sylfaen"/>
          <w:lang w:val="ka-GE"/>
        </w:rPr>
        <w:t>სისტემის მიმოხილვა</w:t>
      </w:r>
      <w:bookmarkEnd w:id="0"/>
      <w:bookmarkEnd w:id="1"/>
    </w:p>
    <w:p w:rsidR="003312ED" w:rsidRDefault="0066562E">
      <w:pPr>
        <w:pStyle w:val="Heading2"/>
      </w:pPr>
      <w:bookmarkStart w:id="3" w:name="_Toc535279416"/>
      <w:r>
        <w:rPr>
          <w:rFonts w:ascii="Sylfaen" w:hAnsi="Sylfaen"/>
          <w:lang w:val="ka-GE"/>
        </w:rPr>
        <w:t>ავტორიზაცია</w:t>
      </w:r>
      <w:bookmarkEnd w:id="3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5D4DC9" w:rsidTr="00766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5D4DC9" w:rsidRDefault="005D4DC9" w:rsidP="007664E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DEA1A0C" wp14:editId="79C14696">
                      <wp:extent cx="141605" cy="141605"/>
                      <wp:effectExtent l="0" t="0" r="0" b="0"/>
                      <wp:docPr id="1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0" name="Rectangle 2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F9524B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OrrQgAAJU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">
                      <v:rect id="Rectangle 20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" fillcolor="#2e74b5 [2404]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32008F" w:rsidRDefault="0032008F" w:rsidP="008D5E0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Note: </w:t>
            </w:r>
          </w:p>
          <w:p w:rsidR="005D4DC9" w:rsidRDefault="0032008F" w:rsidP="008D5E0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მისამართი;</w:t>
            </w:r>
            <w:r>
              <w:t xml:space="preserve"> </w:t>
            </w:r>
            <w:hyperlink r:id="rId8" w:history="1">
              <w:r w:rsidRPr="00CB2BC2">
                <w:rPr>
                  <w:rStyle w:val="Hyperlink"/>
                  <w:rFonts w:ascii="Sylfaen" w:hAnsi="Sylfaen"/>
                  <w:lang w:val="ka-GE"/>
                </w:rPr>
                <w:t>http://apmonitor.geo.gov.ge</w:t>
              </w:r>
            </w:hyperlink>
            <w:r>
              <w:rPr>
                <w:rFonts w:ascii="Sylfaen" w:hAnsi="Sylfaen"/>
                <w:lang w:val="ka-GE"/>
              </w:rPr>
              <w:t xml:space="preserve"> </w:t>
            </w:r>
          </w:p>
          <w:p w:rsidR="0032008F" w:rsidRDefault="0032008F" w:rsidP="008D5E0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მომხმარბელის პარამეტრები: </w:t>
            </w:r>
            <w:r w:rsidR="007F188B">
              <w:rPr>
                <w:rFonts w:ascii="Sylfaen" w:hAnsi="Sylfaen"/>
                <w:lang w:val="ka-GE"/>
              </w:rPr>
              <w:t xml:space="preserve"> </w:t>
            </w:r>
            <w:r w:rsidRPr="0032008F">
              <w:rPr>
                <w:rFonts w:ascii="Segoe UI" w:hAnsi="Segoe UI" w:cs="Segoe UI"/>
                <w:color w:val="1C4269"/>
                <w:sz w:val="20"/>
                <w:szCs w:val="20"/>
                <w:highlight w:val="yellow"/>
              </w:rPr>
              <w:t>geo\</w:t>
            </w:r>
            <w:r w:rsidR="007F188B" w:rsidRPr="007F188B">
              <w:rPr>
                <w:rFonts w:ascii="Segoe UI" w:hAnsi="Segoe UI" w:cs="Segoe UI"/>
                <w:color w:val="1C4269"/>
                <w:sz w:val="20"/>
                <w:szCs w:val="20"/>
              </w:rPr>
              <w:t>apmonitor1</w:t>
            </w:r>
            <w:r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  <w:t xml:space="preserve"> </w:t>
            </w:r>
            <w:r w:rsidR="00317654">
              <w:rPr>
                <w:rFonts w:ascii="Segoe UI" w:hAnsi="Segoe UI" w:cs="Segoe UI"/>
                <w:color w:val="1C4269"/>
                <w:sz w:val="20"/>
                <w:szCs w:val="20"/>
              </w:rPr>
              <w:t xml:space="preserve">Pass: </w:t>
            </w:r>
            <w:r w:rsidR="007F188B" w:rsidRPr="007F188B">
              <w:rPr>
                <w:rFonts w:ascii="Segoe UI" w:hAnsi="Segoe UI" w:cs="Segoe UI"/>
                <w:color w:val="1C4269"/>
                <w:sz w:val="20"/>
                <w:szCs w:val="20"/>
              </w:rPr>
              <w:t>jnYn5A9526j7itW</w:t>
            </w:r>
            <w:r w:rsidR="007F188B"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  <w:t xml:space="preserve"> </w:t>
            </w:r>
          </w:p>
          <w:p w:rsidR="006E011A" w:rsidRPr="006E011A" w:rsidRDefault="007F188B" w:rsidP="008D5E0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</w:pPr>
            <w:r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  <w:t xml:space="preserve">აღნიშნული მომხმარებელი დამატებულია ადმინისტრირების ჯგუფში. </w:t>
            </w:r>
          </w:p>
        </w:tc>
      </w:tr>
    </w:tbl>
    <w:p w:rsidR="006E011A" w:rsidRDefault="0032008F" w:rsidP="0032008F">
      <w:pPr>
        <w:rPr>
          <w:rFonts w:ascii="Sylfaen" w:hAnsi="Sylfaen"/>
          <w:sz w:val="28"/>
          <w:lang w:val="ka-GE"/>
        </w:rPr>
      </w:pPr>
      <w:r w:rsidRPr="003A282D">
        <w:rPr>
          <w:rFonts w:ascii="Sylfaen" w:hAnsi="Sylfaen"/>
          <w:sz w:val="28"/>
          <w:lang w:val="ka-GE"/>
        </w:rPr>
        <w:t>ადამიანის უფლებების დაცვის სამთავრობო გეგმის ანგარიშგების სისტ</w:t>
      </w:r>
      <w:r>
        <w:rPr>
          <w:rFonts w:ascii="Sylfaen" w:hAnsi="Sylfaen"/>
          <w:sz w:val="28"/>
          <w:lang w:val="ka-GE"/>
        </w:rPr>
        <w:t xml:space="preserve">ემა შემუშავებულია </w:t>
      </w:r>
      <w:r>
        <w:rPr>
          <w:rFonts w:ascii="Sylfaen" w:hAnsi="Sylfaen"/>
          <w:sz w:val="28"/>
        </w:rPr>
        <w:t xml:space="preserve">SharePoint </w:t>
      </w:r>
      <w:r>
        <w:rPr>
          <w:rFonts w:ascii="Sylfaen" w:hAnsi="Sylfaen"/>
          <w:sz w:val="28"/>
          <w:lang w:val="ka-GE"/>
        </w:rPr>
        <w:t xml:space="preserve">ის ბაზაზე, მასთან წვდომისთვის გამოიყენეთ შემდეგი მისმართი: </w:t>
      </w:r>
      <w:r>
        <w:rPr>
          <w:rFonts w:ascii="Sylfaen" w:hAnsi="Sylfaen"/>
          <w:sz w:val="28"/>
        </w:rPr>
        <w:t>apmonitor.geo.gov.ge</w:t>
      </w:r>
      <w:r>
        <w:rPr>
          <w:rFonts w:ascii="Sylfaen" w:hAnsi="Sylfaen"/>
          <w:sz w:val="28"/>
          <w:lang w:val="ka-GE"/>
        </w:rPr>
        <w:t xml:space="preserve">.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6E011A" w:rsidTr="00503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6E011A" w:rsidRDefault="006E011A" w:rsidP="00503BFF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3852E97" wp14:editId="77590010">
                      <wp:extent cx="141605" cy="141605"/>
                      <wp:effectExtent l="0" t="0" r="0" b="0"/>
                      <wp:docPr id="2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4" name="Rectangle 4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5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83FA7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9+owgAAJA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">
                      <v:rect id="Rectangle 4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" fillcolor="#2e74b5 [2404]" stroked="f" strokeweight="0"/>
                      <v:shape id="Freeform 5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6E011A" w:rsidRDefault="006E011A" w:rsidP="00503BFF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Note: </w:t>
            </w:r>
          </w:p>
          <w:p w:rsidR="006E011A" w:rsidRPr="006E011A" w:rsidRDefault="006E011A" w:rsidP="006E011A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6E011A">
              <w:rPr>
                <w:rFonts w:ascii="Sylfaen" w:hAnsi="Sylfaen"/>
                <w:lang w:val="ka-GE"/>
              </w:rPr>
              <w:t>პროგრამა დაინსტალირებულია შემდეგ სერვერზე:</w:t>
            </w:r>
          </w:p>
          <w:p w:rsidR="006E011A" w:rsidRPr="006E011A" w:rsidRDefault="006E011A" w:rsidP="006E011A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6E011A">
              <w:rPr>
                <w:rFonts w:ascii="Sylfaen" w:hAnsi="Sylfaen"/>
                <w:lang w:val="ka-GE"/>
              </w:rPr>
              <w:t>Host: 172.16.2.123</w:t>
            </w:r>
          </w:p>
          <w:p w:rsidR="006E011A" w:rsidRPr="006E011A" w:rsidRDefault="006E011A" w:rsidP="006E011A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1C4269"/>
                <w:sz w:val="20"/>
                <w:szCs w:val="20"/>
                <w:lang w:val="ka-GE"/>
              </w:rPr>
            </w:pPr>
            <w:r w:rsidRPr="006E011A">
              <w:rPr>
                <w:rFonts w:ascii="Sylfaen" w:hAnsi="Sylfaen"/>
                <w:lang w:val="ka-GE"/>
              </w:rPr>
              <w:t>System Administrator ის მონაცემები გადმოგეცემათ ცალკე ფაილის სახით.</w:t>
            </w:r>
          </w:p>
        </w:tc>
      </w:tr>
    </w:tbl>
    <w:p w:rsidR="006E011A" w:rsidRDefault="006E011A" w:rsidP="0032008F">
      <w:pPr>
        <w:rPr>
          <w:rFonts w:ascii="Sylfaen" w:hAnsi="Sylfaen"/>
          <w:sz w:val="28"/>
          <w:lang w:val="ka-GE"/>
        </w:rPr>
      </w:pPr>
    </w:p>
    <w:p w:rsidR="006E011A" w:rsidRDefault="006E011A" w:rsidP="0032008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lastRenderedPageBreak/>
        <w:t xml:space="preserve">სისტემას მართვა შესაძლებელია ადმინისტრატორის უფლებით. </w:t>
      </w:r>
    </w:p>
    <w:p w:rsidR="006E011A" w:rsidRDefault="006E011A" w:rsidP="0032008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სამდივნოს თანამშრომლები დამატებულნი არიან ადმინისტრატორის ჯგუფში.</w:t>
      </w:r>
    </w:p>
    <w:p w:rsidR="006E011A" w:rsidRPr="006E011A" w:rsidRDefault="006E011A" w:rsidP="0032008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ასევე გვაქვს გჯუფი </w:t>
      </w:r>
      <w:hyperlink r:id="rId9" w:history="1">
        <w:r>
          <w:rPr>
            <w:rStyle w:val="Hyperlink"/>
            <w:rFonts w:ascii="Segoe UI" w:hAnsi="Segoe UI" w:cs="Segoe UI"/>
            <w:color w:val="59753D"/>
            <w:sz w:val="20"/>
            <w:szCs w:val="20"/>
          </w:rPr>
          <w:t>Home Owners</w:t>
        </w:r>
      </w:hyperlink>
      <w:r>
        <w:rPr>
          <w:rFonts w:ascii="Sylfaen" w:hAnsi="Sylfaen"/>
          <w:lang w:val="ka-GE"/>
        </w:rPr>
        <w:t xml:space="preserve"> </w:t>
      </w:r>
      <w:r w:rsidRPr="006E011A">
        <w:rPr>
          <w:rFonts w:ascii="Sylfaen" w:hAnsi="Sylfaen"/>
          <w:sz w:val="28"/>
          <w:lang w:val="ka-GE"/>
        </w:rPr>
        <w:t>რომლის წევრებს სისტემაზე Full Control permission აქვთ.</w:t>
      </w:r>
    </w:p>
    <w:p w:rsidR="003312ED" w:rsidRDefault="007939BD" w:rsidP="0032008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თუ თქვენ სამდივნოს თანამშრომელი ხართ, </w:t>
      </w:r>
      <w:r w:rsidR="0032008F">
        <w:rPr>
          <w:rFonts w:ascii="Sylfaen" w:hAnsi="Sylfaen"/>
          <w:sz w:val="28"/>
          <w:lang w:val="ka-GE"/>
        </w:rPr>
        <w:t xml:space="preserve">სისტემაში შესასვლელად </w:t>
      </w:r>
      <w:r>
        <w:rPr>
          <w:rFonts w:ascii="Sylfaen" w:hAnsi="Sylfaen"/>
          <w:sz w:val="28"/>
          <w:lang w:val="ka-GE"/>
        </w:rPr>
        <w:t>თქვენი კომპიტერის</w:t>
      </w:r>
      <w:r w:rsidR="0032008F">
        <w:rPr>
          <w:rFonts w:ascii="Sylfaen" w:hAnsi="Sylfaen"/>
          <w:sz w:val="28"/>
          <w:lang w:val="ka-GE"/>
        </w:rPr>
        <w:t xml:space="preserve"> მომხმარებლის სახელი და პაროლი.</w:t>
      </w:r>
    </w:p>
    <w:p w:rsidR="0032008F" w:rsidRDefault="0032008F" w:rsidP="0032008F">
      <w:pPr>
        <w:rPr>
          <w:rFonts w:ascii="Sylfaen" w:hAnsi="Sylfaen"/>
        </w:rPr>
      </w:pPr>
      <w:r>
        <w:rPr>
          <w:noProof/>
          <w:lang w:eastAsia="en-US"/>
        </w:rPr>
        <w:drawing>
          <wp:inline distT="0" distB="0" distL="0" distR="0" wp14:anchorId="1C428207" wp14:editId="74A62962">
            <wp:extent cx="5943600" cy="2357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8F" w:rsidRDefault="0032008F" w:rsidP="0032008F">
      <w:pPr>
        <w:rPr>
          <w:rFonts w:ascii="Sylfaen" w:hAnsi="Sylfaen"/>
          <w:i/>
          <w:sz w:val="28"/>
          <w:lang w:val="ka-GE"/>
        </w:rPr>
      </w:pPr>
      <w:r>
        <w:rPr>
          <w:rFonts w:ascii="Sylfaen" w:hAnsi="Sylfaen"/>
          <w:i/>
          <w:sz w:val="28"/>
          <w:lang w:val="ka-GE"/>
        </w:rPr>
        <w:t xml:space="preserve">აუცილებელია დომენის მითითება </w:t>
      </w:r>
      <w:r>
        <w:rPr>
          <w:rFonts w:ascii="Sylfaen" w:hAnsi="Sylfaen"/>
          <w:b/>
          <w:i/>
          <w:sz w:val="28"/>
        </w:rPr>
        <w:t>geo</w:t>
      </w:r>
      <w:r w:rsidRPr="0032008F">
        <w:rPr>
          <w:rFonts w:ascii="Sylfaen" w:hAnsi="Sylfaen"/>
          <w:b/>
          <w:sz w:val="28"/>
        </w:rPr>
        <w:t>\</w:t>
      </w:r>
      <w:r>
        <w:rPr>
          <w:rFonts w:ascii="Sylfaen" w:hAnsi="Sylfaen"/>
          <w:b/>
          <w:sz w:val="28"/>
        </w:rPr>
        <w:t xml:space="preserve">  </w:t>
      </w:r>
    </w:p>
    <w:p w:rsidR="003312ED" w:rsidRPr="00256103" w:rsidRDefault="0066562E">
      <w:pPr>
        <w:pStyle w:val="Heading2"/>
      </w:pPr>
      <w:bookmarkStart w:id="4" w:name="_Toc535279417"/>
      <w:r w:rsidRPr="00256103">
        <w:rPr>
          <w:rFonts w:ascii="Sylfaen" w:hAnsi="Sylfaen"/>
          <w:lang w:val="ka-GE"/>
        </w:rPr>
        <w:t>სისტემის ინტერფეისი</w:t>
      </w:r>
      <w:bookmarkEnd w:id="4"/>
    </w:p>
    <w:p w:rsidR="003312ED" w:rsidRPr="0041013A" w:rsidRDefault="0041013A">
      <w:pPr>
        <w:rPr>
          <w:rFonts w:ascii="Sylfaen" w:hAnsi="Sylfaen"/>
          <w:sz w:val="28"/>
          <w:lang w:val="ka-GE"/>
        </w:rPr>
      </w:pPr>
      <w:r w:rsidRPr="0041013A">
        <w:rPr>
          <w:rFonts w:ascii="Sylfaen" w:hAnsi="Sylfaen"/>
          <w:sz w:val="28"/>
          <w:lang w:val="ka-GE"/>
        </w:rPr>
        <w:t>ავტორიზაციის შემდეგ გაგეხსნებათ შემდეგი გვერდი:</w:t>
      </w:r>
    </w:p>
    <w:p w:rsidR="0041013A" w:rsidRPr="0041013A" w:rsidRDefault="004F31E4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09ADF57E" wp14:editId="2269B037">
            <wp:extent cx="5943600" cy="36772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3A" w:rsidRPr="00256103" w:rsidRDefault="0041013A">
      <w:pPr>
        <w:rPr>
          <w:rFonts w:ascii="Sylfaen" w:hAnsi="Sylfaen"/>
          <w:sz w:val="28"/>
          <w:lang w:val="ka-GE"/>
        </w:rPr>
      </w:pPr>
      <w:r w:rsidRPr="0041013A">
        <w:rPr>
          <w:rFonts w:ascii="Sylfaen" w:hAnsi="Sylfaen"/>
          <w:sz w:val="28"/>
          <w:lang w:val="ka-GE"/>
        </w:rPr>
        <w:t xml:space="preserve">სადაც, </w:t>
      </w:r>
      <w:r w:rsidR="0066562E">
        <w:rPr>
          <w:rFonts w:ascii="Sylfaen" w:hAnsi="Sylfaen"/>
          <w:sz w:val="28"/>
          <w:lang w:val="ka-GE"/>
        </w:rPr>
        <w:t>მარცხენა მხარეს შესასრულებელი ანგარიშების ჩამონათვალია</w:t>
      </w:r>
      <w:r w:rsidR="00256103">
        <w:rPr>
          <w:rFonts w:ascii="Sylfaen" w:hAnsi="Sylfaen"/>
          <w:sz w:val="28"/>
        </w:rPr>
        <w:t xml:space="preserve">, </w:t>
      </w:r>
      <w:r w:rsidR="00256103">
        <w:rPr>
          <w:rFonts w:ascii="Sylfaen" w:hAnsi="Sylfaen"/>
          <w:sz w:val="28"/>
          <w:lang w:val="ka-GE"/>
        </w:rPr>
        <w:t>სამოქმედო გეგმის მიხედვით რამოდენიმე თავის შემსრულებალად მითითებულია ადამიანის უფლებათა სამდოვნოს ჯგუფი, შესაბამისად ამ ჯგუფის წევრებს გამოგიჩნდებათ მითითებული ამოცანები.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475E38" w:rsidTr="00B04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475E38" w:rsidRDefault="00475E38" w:rsidP="00B046A2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53B64D" wp14:editId="62859D4F">
                      <wp:extent cx="141605" cy="141605"/>
                      <wp:effectExtent l="0" t="0" r="0" b="0"/>
                      <wp:docPr id="8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9" name="Rectangle 9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0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8DA2E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XipQgAAJI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">
                      <v:rect id="Rectangle 9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" fillcolor="#2e74b5 [2404]" stroked="f" strokeweight="0"/>
                      <v:shape id="Freeform 10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13147B" w:rsidRPr="0013147B" w:rsidRDefault="00475E38" w:rsidP="00B046A2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proofErr w:type="gramStart"/>
            <w:r>
              <w:rPr>
                <w:rFonts w:ascii="Sylfaen" w:hAnsi="Sylfaen"/>
              </w:rPr>
              <w:t>Note :</w:t>
            </w:r>
            <w:proofErr w:type="gramEnd"/>
            <w:r>
              <w:rPr>
                <w:rFonts w:ascii="Sylfaen" w:hAnsi="Sylfaen"/>
              </w:rPr>
              <w:t xml:space="preserve"> in progress </w:t>
            </w:r>
            <w:r>
              <w:rPr>
                <w:rFonts w:ascii="Sylfaen" w:hAnsi="Sylfaen"/>
                <w:lang w:val="ka-GE"/>
              </w:rPr>
              <w:t xml:space="preserve">მიმდინარეობს მუშაობა </w:t>
            </w:r>
            <w:r>
              <w:rPr>
                <w:rFonts w:ascii="Sylfaen" w:hAnsi="Sylfaen"/>
              </w:rPr>
              <w:t>need Comment</w:t>
            </w:r>
            <w:r>
              <w:rPr>
                <w:rFonts w:ascii="Sylfaen" w:hAnsi="Sylfaen"/>
                <w:lang w:val="ka-GE"/>
              </w:rPr>
              <w:t xml:space="preserve"> - საჭიროებს კომენტარებს</w:t>
            </w:r>
            <w:r w:rsidR="0013147B">
              <w:rPr>
                <w:rFonts w:ascii="Sylfaen" w:hAnsi="Sylfaen"/>
                <w:lang w:val="ka-GE"/>
              </w:rPr>
              <w:t>. აქ მხოლოდ თქვენი შესასრულებელი ამცანების ჩამონათვალია.</w:t>
            </w:r>
          </w:p>
        </w:tc>
      </w:tr>
    </w:tbl>
    <w:p w:rsidR="0066562E" w:rsidRDefault="0066562E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10160</wp:posOffset>
                </wp:positionV>
                <wp:extent cx="600075" cy="2455545"/>
                <wp:effectExtent l="19050" t="19050" r="2857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5554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996A2" id="Rectangle 7" o:spid="_x0000_s1026" style="position:absolute;margin-left:418.5pt;margin-top:.8pt;width:47.25pt;height:19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" filled="f" strokecolor="#f4bf2e [3206]" strokeweight="3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60E492C6" wp14:editId="17488F26">
            <wp:extent cx="5943600" cy="2465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2E" w:rsidRDefault="0066562E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lastRenderedPageBreak/>
        <w:t>ბოლო სვეტში მოცემულია ამოცანების პროგრესის მაჩვენებელი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66562E" w:rsidTr="00B04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66562E" w:rsidRDefault="0066562E" w:rsidP="00B046A2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DAF0ED7" wp14:editId="3FD95101">
                      <wp:extent cx="141605" cy="141605"/>
                      <wp:effectExtent l="0" t="0" r="0" b="0"/>
                      <wp:docPr id="3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6" name="Rectangle 3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AC06B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9jqwgAAJU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">
                      <v:rect id="Rectangle 36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HV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" fillcolor="#2e74b5 [2404]" stroked="f" strokeweight="0"/>
                      <v:shape id="Freeform 37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66562E" w:rsidRPr="00345198" w:rsidRDefault="0066562E" w:rsidP="00D536A2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Sylfaen" w:hAnsi="Sylfaen"/>
              </w:rPr>
              <w:t xml:space="preserve">Note : </w:t>
            </w:r>
            <w:r w:rsidR="00345198">
              <w:rPr>
                <w:rFonts w:ascii="Sylfaen" w:hAnsi="Sylfaen"/>
                <w:lang w:val="ka-GE"/>
              </w:rPr>
              <w:t xml:space="preserve">სამოქმედო გეგმის ბიბლიოთეკა </w:t>
            </w:r>
            <w:r w:rsidR="00D536A2">
              <w:rPr>
                <w:rFonts w:ascii="Sylfaen" w:hAnsi="Sylfaen"/>
                <w:lang w:val="ka-GE"/>
              </w:rPr>
              <w:t xml:space="preserve">განკუთვნილია </w:t>
            </w:r>
            <w:r w:rsidR="00345198" w:rsidRPr="00345198">
              <w:rPr>
                <w:rFonts w:ascii="Sylfaen" w:hAnsi="Sylfaen"/>
                <w:lang w:val="ka-GE"/>
              </w:rPr>
              <w:t>ახალი სამოქმედო გეგმის დრაფტის განხილვის სამუშაო ფაილის</w:t>
            </w:r>
            <w:r w:rsidR="00D536A2">
              <w:rPr>
                <w:rFonts w:ascii="Sylfaen" w:hAnsi="Sylfaen"/>
                <w:lang w:val="ka-GE"/>
              </w:rPr>
              <w:t xml:space="preserve"> </w:t>
            </w:r>
            <w:r w:rsidR="00345198" w:rsidRPr="00345198">
              <w:rPr>
                <w:rFonts w:ascii="Sylfaen" w:hAnsi="Sylfaen"/>
                <w:lang w:val="ka-GE"/>
              </w:rPr>
              <w:t xml:space="preserve">ატვირთვა </w:t>
            </w:r>
            <w:r w:rsidR="00D536A2">
              <w:rPr>
                <w:rFonts w:ascii="Sylfaen" w:hAnsi="Sylfaen"/>
                <w:lang w:val="ka-GE"/>
              </w:rPr>
              <w:t>გაზიარებისთვის</w:t>
            </w:r>
          </w:p>
        </w:tc>
      </w:tr>
    </w:tbl>
    <w:p w:rsidR="00475E38" w:rsidRPr="00345198" w:rsidRDefault="00475E38">
      <w:pPr>
        <w:rPr>
          <w:rFonts w:ascii="Sylfaen" w:hAnsi="Sylfaen"/>
          <w:sz w:val="28"/>
        </w:rPr>
      </w:pPr>
      <w:r>
        <w:rPr>
          <w:rFonts w:ascii="Sylfaen" w:hAnsi="Sylfaen"/>
          <w:sz w:val="28"/>
          <w:lang w:val="ka-GE"/>
        </w:rPr>
        <w:t xml:space="preserve">მარჯვენა </w:t>
      </w:r>
      <w:r w:rsidR="008A7859">
        <w:rPr>
          <w:rFonts w:ascii="Sylfaen" w:hAnsi="Sylfaen"/>
          <w:sz w:val="28"/>
          <w:lang w:val="ka-GE"/>
        </w:rPr>
        <w:t>ნაწილში სამოქმედო გეგმის ბიბლიოთეკა</w:t>
      </w:r>
    </w:p>
    <w:p w:rsidR="008A7859" w:rsidRDefault="008A7859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55E2468D" wp14:editId="069D86A2">
            <wp:extent cx="4981575" cy="1876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59" w:rsidRPr="0041013A" w:rsidRDefault="008A7859">
      <w:pPr>
        <w:rPr>
          <w:rFonts w:ascii="Sylfaen" w:hAnsi="Sylfaen"/>
          <w:sz w:val="28"/>
          <w:lang w:val="ka-GE"/>
        </w:rPr>
      </w:pPr>
    </w:p>
    <w:p w:rsidR="003312ED" w:rsidRDefault="00B459C0">
      <w:pPr>
        <w:pStyle w:val="Heading2"/>
      </w:pPr>
      <w:bookmarkStart w:id="5" w:name="_Toc535279418"/>
      <w:r>
        <w:rPr>
          <w:rFonts w:ascii="Sylfaen" w:hAnsi="Sylfaen"/>
          <w:lang w:val="ka-GE"/>
        </w:rPr>
        <w:t>შესასრულებელი ანგარიშები</w:t>
      </w:r>
      <w:bookmarkEnd w:id="5"/>
    </w:p>
    <w:p w:rsidR="006D3B75" w:rsidRDefault="006D3B75">
      <w:pPr>
        <w:rPr>
          <w:rFonts w:ascii="Sylfaen" w:hAnsi="Sylfaen"/>
          <w:lang w:val="ka-GE"/>
        </w:rPr>
      </w:pPr>
      <w:r w:rsidRPr="006D3B75">
        <w:rPr>
          <w:rFonts w:ascii="Sylfaen" w:hAnsi="Sylfaen"/>
          <w:sz w:val="28"/>
          <w:lang w:val="ka-GE"/>
        </w:rPr>
        <w:t>ანგარიშზე სამუშაოდ გახსენით მითითებული იკონკით:</w:t>
      </w:r>
    </w:p>
    <w:p w:rsidR="006D3B75" w:rsidRDefault="006D3B75">
      <w:pPr>
        <w:rPr>
          <w:rFonts w:ascii="Sylfaen" w:hAnsi="Sylfaen"/>
          <w:lang w:val="ka-GE"/>
        </w:rPr>
      </w:pPr>
      <w:r>
        <w:rPr>
          <w:noProof/>
          <w:lang w:eastAsia="en-US"/>
        </w:rPr>
        <w:drawing>
          <wp:inline distT="0" distB="0" distL="0" distR="0" wp14:anchorId="551501A6" wp14:editId="0E3B8097">
            <wp:extent cx="1238250" cy="2195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0359" cy="21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75" w:rsidRDefault="006D3B75">
      <w:pPr>
        <w:rPr>
          <w:rFonts w:ascii="Sylfaen" w:hAnsi="Sylfaen"/>
          <w:sz w:val="28"/>
          <w:lang w:val="ka-GE"/>
        </w:rPr>
      </w:pPr>
      <w:r w:rsidRPr="006D3B75">
        <w:rPr>
          <w:rFonts w:ascii="Sylfaen" w:hAnsi="Sylfaen"/>
          <w:sz w:val="28"/>
          <w:lang w:val="ka-GE"/>
        </w:rPr>
        <w:t xml:space="preserve">თქვენ შეგიძლიათ მხოლოდ </w:t>
      </w:r>
      <w:r w:rsidRPr="006D3B75">
        <w:rPr>
          <w:rFonts w:ascii="Sylfaen" w:hAnsi="Sylfaen"/>
          <w:b/>
          <w:sz w:val="28"/>
          <w:lang w:val="ka-GE"/>
        </w:rPr>
        <w:t>შესრულების მიმდინარეობა</w:t>
      </w:r>
      <w:r w:rsidRPr="006D3B75">
        <w:rPr>
          <w:rFonts w:ascii="Sylfaen" w:hAnsi="Sylfaen"/>
          <w:sz w:val="28"/>
          <w:lang w:val="ka-GE"/>
        </w:rPr>
        <w:t xml:space="preserve"> ნაწილის რედაქტირება.</w:t>
      </w:r>
    </w:p>
    <w:p w:rsidR="006D3B75" w:rsidRDefault="006D3B75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თუ შეყვანილი ინფორმაცია სრულყოფილია და ამოცანაზე დაასრულეთ მუშაობა მონიშნეთ </w:t>
      </w:r>
      <w:r w:rsidRPr="006D3B75">
        <w:rPr>
          <w:rFonts w:ascii="Sylfaen" w:hAnsi="Sylfaen"/>
          <w:b/>
          <w:sz w:val="28"/>
          <w:lang w:val="ka-GE"/>
        </w:rPr>
        <w:t>შესრულებული საქმიანობა სრულად აღწერილია</w:t>
      </w:r>
      <w:r>
        <w:rPr>
          <w:rFonts w:ascii="Sylfaen" w:hAnsi="Sylfaen"/>
          <w:b/>
          <w:sz w:val="28"/>
          <w:lang w:val="ka-GE"/>
        </w:rPr>
        <w:t xml:space="preserve"> </w:t>
      </w:r>
      <w:r w:rsidRPr="006D3B75">
        <w:rPr>
          <w:rFonts w:ascii="Sylfaen" w:hAnsi="Sylfaen"/>
          <w:sz w:val="28"/>
          <w:lang w:val="ka-GE"/>
        </w:rPr>
        <w:t>და</w:t>
      </w:r>
      <w:r>
        <w:rPr>
          <w:rFonts w:ascii="Sylfaen" w:hAnsi="Sylfaen"/>
          <w:sz w:val="28"/>
          <w:lang w:val="ka-GE"/>
        </w:rPr>
        <w:t xml:space="preserve"> </w:t>
      </w:r>
      <w:r>
        <w:rPr>
          <w:rFonts w:ascii="Sylfaen" w:hAnsi="Sylfaen"/>
          <w:sz w:val="28"/>
          <w:lang w:val="ka-GE"/>
        </w:rPr>
        <w:lastRenderedPageBreak/>
        <w:t xml:space="preserve">დააჭირეთ </w:t>
      </w:r>
      <w:r>
        <w:rPr>
          <w:rFonts w:ascii="Sylfaen" w:hAnsi="Sylfaen"/>
          <w:sz w:val="28"/>
        </w:rPr>
        <w:t xml:space="preserve">Save </w:t>
      </w:r>
      <w:r>
        <w:rPr>
          <w:rFonts w:ascii="Sylfaen" w:hAnsi="Sylfaen"/>
          <w:sz w:val="28"/>
          <w:lang w:val="ka-GE"/>
        </w:rPr>
        <w:t>ღილაკს. ამის შემდეგ ამოცანა გადავა განხილვის/გადახედვის სტატუსზე და შეტყობინება გადაეგზავნება ადამიანის უფლებების დაცვის სამდივნოს.</w:t>
      </w:r>
    </w:p>
    <w:p w:rsidR="006D3B75" w:rsidRDefault="00EF218A">
      <w:pPr>
        <w:rPr>
          <w:rFonts w:ascii="Sylfaen" w:hAnsi="Sylfaen"/>
          <w:sz w:val="28"/>
        </w:rPr>
      </w:pPr>
      <w:r>
        <w:rPr>
          <w:rFonts w:ascii="Sylfaen" w:hAnsi="Sylfaen"/>
          <w:sz w:val="28"/>
          <w:lang w:val="ka-GE"/>
        </w:rPr>
        <w:t xml:space="preserve">თუ ნაწილობრივ შეიყვანეთ ინფორმაცია და გსურთ მოგვიანებით განაგრძოთ მუშაობა, დააჭირეთ ღილაკს </w:t>
      </w:r>
      <w:r>
        <w:rPr>
          <w:rFonts w:ascii="Sylfaen" w:hAnsi="Sylfaen"/>
          <w:sz w:val="28"/>
        </w:rPr>
        <w:t xml:space="preserve">Save. </w:t>
      </w:r>
      <w:proofErr w:type="spellStart"/>
      <w:proofErr w:type="gramStart"/>
      <w:r>
        <w:rPr>
          <w:rFonts w:ascii="Sylfaen" w:hAnsi="Sylfaen"/>
          <w:sz w:val="28"/>
        </w:rPr>
        <w:t>ამოცანა</w:t>
      </w:r>
      <w:proofErr w:type="spellEnd"/>
      <w:proofErr w:type="gramEnd"/>
      <w:r>
        <w:rPr>
          <w:rFonts w:ascii="Sylfaen" w:hAnsi="Sylfaen"/>
          <w:sz w:val="28"/>
        </w:rPr>
        <w:t xml:space="preserve"> </w:t>
      </w:r>
      <w:proofErr w:type="spellStart"/>
      <w:r>
        <w:rPr>
          <w:rFonts w:ascii="Sylfaen" w:hAnsi="Sylfaen"/>
          <w:sz w:val="28"/>
        </w:rPr>
        <w:t>ავტომატურად</w:t>
      </w:r>
      <w:proofErr w:type="spellEnd"/>
      <w:r>
        <w:rPr>
          <w:rFonts w:ascii="Sylfaen" w:hAnsi="Sylfaen"/>
          <w:sz w:val="28"/>
        </w:rPr>
        <w:t xml:space="preserve"> </w:t>
      </w:r>
      <w:proofErr w:type="spellStart"/>
      <w:r>
        <w:rPr>
          <w:rFonts w:ascii="Sylfaen" w:hAnsi="Sylfaen"/>
          <w:sz w:val="28"/>
        </w:rPr>
        <w:t>დაიხურება</w:t>
      </w:r>
      <w:proofErr w:type="spellEnd"/>
      <w:r>
        <w:rPr>
          <w:rFonts w:ascii="Sylfaen" w:hAnsi="Sylfaen"/>
          <w:sz w:val="28"/>
        </w:rPr>
        <w:t>.</w:t>
      </w:r>
    </w:p>
    <w:p w:rsidR="003312ED" w:rsidRDefault="004B4CEE">
      <w:pPr>
        <w:pStyle w:val="Heading2"/>
      </w:pPr>
      <w:bookmarkStart w:id="6" w:name="_Toc535279419"/>
      <w:r>
        <w:rPr>
          <w:rFonts w:ascii="Sylfaen" w:hAnsi="Sylfaen"/>
          <w:lang w:val="ka-GE"/>
        </w:rPr>
        <w:t>შეტყობინებების სისტემა</w:t>
      </w:r>
      <w:bookmarkEnd w:id="6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5D4DC9" w:rsidTr="00766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5D4DC9" w:rsidRDefault="005D4DC9" w:rsidP="007664E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5865D68" wp14:editId="0A20C2E5">
                      <wp:extent cx="141605" cy="141605"/>
                      <wp:effectExtent l="0" t="0" r="0" b="0"/>
                      <wp:docPr id="5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57" name="Rectangle 5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1FA85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">
                      <v:rect id="Rectangle 57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" fillcolor="#2e74b5 [2404]" stroked="f" strokeweight="0"/>
                      <v:shape id="Freeform 58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5D4DC9" w:rsidRDefault="00D8793A" w:rsidP="00E0038B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D8793A">
              <w:rPr>
                <w:rFonts w:ascii="Sylfaen" w:hAnsi="Sylfaen" w:cs="Sylfaen"/>
              </w:rPr>
              <w:t>ანგარიშის</w:t>
            </w:r>
            <w:proofErr w:type="spellEnd"/>
            <w:r w:rsidRPr="00D8793A">
              <w:t xml:space="preserve"> </w:t>
            </w:r>
            <w:proofErr w:type="spellStart"/>
            <w:r w:rsidRPr="00D8793A">
              <w:rPr>
                <w:rFonts w:ascii="Sylfaen" w:hAnsi="Sylfaen" w:cs="Sylfaen"/>
              </w:rPr>
              <w:t>წარდგენის</w:t>
            </w:r>
            <w:proofErr w:type="spellEnd"/>
            <w:r w:rsidRPr="00D8793A">
              <w:t xml:space="preserve"> </w:t>
            </w:r>
            <w:r w:rsidR="00E0038B">
              <w:rPr>
                <w:rFonts w:ascii="Sylfaen" w:hAnsi="Sylfaen" w:cs="Sylfaen"/>
                <w:lang w:val="ka-GE"/>
              </w:rPr>
              <w:t xml:space="preserve">ვადის გასვლის შემდეგ </w:t>
            </w:r>
            <w:proofErr w:type="spellStart"/>
            <w:r w:rsidRPr="00D8793A">
              <w:rPr>
                <w:rFonts w:ascii="Sylfaen" w:hAnsi="Sylfaen" w:cs="Sylfaen"/>
              </w:rPr>
              <w:t>ანგარიშის</w:t>
            </w:r>
            <w:proofErr w:type="spellEnd"/>
            <w:r w:rsidRPr="00D8793A">
              <w:t xml:space="preserve"> </w:t>
            </w:r>
            <w:proofErr w:type="spellStart"/>
            <w:r w:rsidRPr="00D8793A">
              <w:rPr>
                <w:rFonts w:ascii="Sylfaen" w:hAnsi="Sylfaen" w:cs="Sylfaen"/>
              </w:rPr>
              <w:t>წარდგენა</w:t>
            </w:r>
            <w:proofErr w:type="spellEnd"/>
            <w:r w:rsidRPr="00D8793A">
              <w:t xml:space="preserve"> </w:t>
            </w:r>
            <w:proofErr w:type="spellStart"/>
            <w:r w:rsidRPr="00D8793A">
              <w:rPr>
                <w:rFonts w:ascii="Sylfaen" w:hAnsi="Sylfaen" w:cs="Sylfaen"/>
              </w:rPr>
              <w:t>შეუძლებელ</w:t>
            </w:r>
            <w:proofErr w:type="spellEnd"/>
            <w:r w:rsidR="00E0038B">
              <w:rPr>
                <w:rFonts w:ascii="Sylfaen" w:hAnsi="Sylfaen" w:cs="Sylfaen"/>
                <w:lang w:val="ka-GE"/>
              </w:rPr>
              <w:t>ია</w:t>
            </w:r>
          </w:p>
        </w:tc>
      </w:tr>
    </w:tbl>
    <w:p w:rsidR="003312ED" w:rsidRDefault="004B4CEE" w:rsidP="004B4CEE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როდესაც უწყებას რომლის წარმომადგენელიც ბრძანდებით, დაევალება </w:t>
      </w:r>
      <w:r w:rsidRPr="004B4CEE">
        <w:rPr>
          <w:rFonts w:ascii="Sylfaen" w:hAnsi="Sylfaen"/>
          <w:sz w:val="28"/>
          <w:lang w:val="ka-GE"/>
        </w:rPr>
        <w:t xml:space="preserve">სამოქმედო გეგმის შესრულების ანგარიშის </w:t>
      </w:r>
      <w:r>
        <w:rPr>
          <w:rFonts w:ascii="Sylfaen" w:hAnsi="Sylfaen"/>
          <w:sz w:val="28"/>
          <w:lang w:val="ka-GE"/>
        </w:rPr>
        <w:t>წარდგენა, მოგივათ შეტყობინება მითითებულ მეილზე.</w:t>
      </w:r>
    </w:p>
    <w:p w:rsidR="004B4CEE" w:rsidRDefault="004B4CEE" w:rsidP="004B4CEE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ასევე, მოგივათ შეტყობინება ვადის ამოწურვამდე 5 დღით და 2 დღით ადრე.</w:t>
      </w:r>
    </w:p>
    <w:p w:rsidR="004B4CEE" w:rsidRDefault="004B4CEE" w:rsidP="004B4CEE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როდესაც გავა ანგარიშის წარდგენის ვადა, ბაზა დაიხურება და ანგარიშის წარდგენა შეუძლებელი გახდება.</w:t>
      </w:r>
    </w:p>
    <w:p w:rsidR="004B4CEE" w:rsidRDefault="004B4CEE" w:rsidP="004B4CEE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თუ სამდივნოს თანამშრომლები რაიმე ანგარიშზე დაზუსტებას ან კომენტარს მოითხოვენ, ამოცანის შესრულების ვადა გაგრძელდება შესაბამისად. შეტყობინება ახალ ვადაზე და კომენტარზე მოგივათ მითითებულ მეილზე.</w:t>
      </w:r>
    </w:p>
    <w:p w:rsidR="00DB56F3" w:rsidRDefault="00DB56F3" w:rsidP="004B4CEE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2CC489AE" wp14:editId="51DDF3A9">
            <wp:extent cx="5943600" cy="3828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30" w:rsidRDefault="005B4230" w:rsidP="004B4CEE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7EB8754F" wp14:editId="0668DBB0">
            <wp:extent cx="45720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149" cy="40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30" w:rsidRPr="004B4CEE" w:rsidRDefault="005B4230" w:rsidP="004B4CEE">
      <w:pPr>
        <w:rPr>
          <w:rFonts w:ascii="Sylfaen" w:hAnsi="Sylfaen"/>
          <w:sz w:val="28"/>
          <w:lang w:val="ka-GE"/>
        </w:rPr>
      </w:pPr>
    </w:p>
    <w:p w:rsidR="003312ED" w:rsidRDefault="00A61533">
      <w:pPr>
        <w:pStyle w:val="Heading2"/>
      </w:pPr>
      <w:bookmarkStart w:id="7" w:name="_Toc535279420"/>
      <w:r>
        <w:rPr>
          <w:rFonts w:ascii="Sylfaen" w:hAnsi="Sylfaen"/>
          <w:lang w:val="ka-GE"/>
        </w:rPr>
        <w:t>სმოქმედო გეგმის ბიბლიოთეკა/ განხილვის დრაფტის შემუშავება</w:t>
      </w:r>
      <w:bookmarkEnd w:id="7"/>
    </w:p>
    <w:p w:rsidR="00FE6A21" w:rsidRPr="00EE52A5" w:rsidRDefault="00FE6A21">
      <w:pPr>
        <w:rPr>
          <w:rFonts w:ascii="Sylfaen" w:hAnsi="Sylfaen"/>
          <w:sz w:val="28"/>
          <w:lang w:val="ka-GE"/>
        </w:rPr>
      </w:pPr>
      <w:r w:rsidRPr="00EE52A5">
        <w:rPr>
          <w:rFonts w:ascii="Sylfaen" w:hAnsi="Sylfaen"/>
          <w:sz w:val="28"/>
          <w:lang w:val="ka-GE"/>
        </w:rPr>
        <w:t>მეილშ</w:t>
      </w:r>
      <w:r w:rsidR="00EE52A5">
        <w:rPr>
          <w:rFonts w:ascii="Sylfaen" w:hAnsi="Sylfaen"/>
          <w:sz w:val="28"/>
          <w:lang w:val="ka-GE"/>
        </w:rPr>
        <w:t>ი</w:t>
      </w:r>
      <w:r w:rsidRPr="00EE52A5">
        <w:rPr>
          <w:rFonts w:ascii="Sylfaen" w:hAnsi="Sylfaen"/>
          <w:sz w:val="28"/>
          <w:lang w:val="ka-GE"/>
        </w:rPr>
        <w:t xml:space="preserve"> არსებული ლინკის, ან საიტიდან უშაუალოდ ბიბლიოთეკის დოკუმენტის გახსნის შემდეგ</w:t>
      </w:r>
      <w:r w:rsidR="00EE52A5">
        <w:rPr>
          <w:rFonts w:ascii="Sylfaen" w:hAnsi="Sylfaen"/>
          <w:sz w:val="28"/>
          <w:lang w:val="ka-GE"/>
        </w:rPr>
        <w:t xml:space="preserve"> </w:t>
      </w:r>
    </w:p>
    <w:p w:rsidR="00FE6A21" w:rsidRDefault="00FE6A21">
      <w:r>
        <w:rPr>
          <w:noProof/>
          <w:lang w:eastAsia="en-US"/>
        </w:rPr>
        <w:drawing>
          <wp:inline distT="0" distB="0" distL="0" distR="0" wp14:anchorId="584D854A" wp14:editId="30FF4698">
            <wp:extent cx="5943600" cy="31489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Pr="001B26AF" w:rsidRDefault="00EE52A5" w:rsidP="00EE52A5">
      <w:r>
        <w:rPr>
          <w:rFonts w:ascii="Sylfaen" w:hAnsi="Sylfaen"/>
          <w:sz w:val="28"/>
          <w:lang w:val="ka-GE"/>
        </w:rPr>
        <w:t>დოკუმენტის გახსნისას დაეთანხმეთ შემდეგ ფანჯარაში შეტყობინებას</w:t>
      </w:r>
    </w:p>
    <w:p w:rsidR="00FE6A21" w:rsidRDefault="00FE6A21">
      <w:r>
        <w:rPr>
          <w:noProof/>
          <w:lang w:eastAsia="en-US"/>
        </w:rPr>
        <w:drawing>
          <wp:inline distT="0" distB="0" distL="0" distR="0" wp14:anchorId="34A4A632" wp14:editId="2B888D6E">
            <wp:extent cx="5943600" cy="23869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AF" w:rsidRPr="001B26AF" w:rsidRDefault="001B26AF">
      <w:pPr>
        <w:rPr>
          <w:rFonts w:ascii="Sylfaen" w:hAnsi="Sylfaen"/>
          <w:sz w:val="28"/>
          <w:lang w:val="ka-GE"/>
        </w:rPr>
      </w:pPr>
      <w:r w:rsidRPr="001B26AF">
        <w:rPr>
          <w:rFonts w:ascii="Sylfaen" w:hAnsi="Sylfaen"/>
          <w:sz w:val="28"/>
          <w:lang w:val="ka-GE"/>
        </w:rPr>
        <w:t>შემდეგ გააქტიურეთ დოკუმენტის ზედა ნაწილში Enable Editing ღილაკით დოკუმენტზე მუშაობის საშუალება</w:t>
      </w:r>
    </w:p>
    <w:p w:rsidR="00AA6156" w:rsidRDefault="001B26AF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33EB0BFC" wp14:editId="64CFE1FA">
            <wp:extent cx="5943600" cy="518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50A" w:rsidRPr="0097050A">
        <w:rPr>
          <w:rFonts w:ascii="Sylfaen" w:hAnsi="Sylfaen"/>
          <w:sz w:val="28"/>
          <w:lang w:val="ka-GE"/>
        </w:rPr>
        <w:t>დარწმუნდით რომ ზედა კუთხეში გამოჩნდა ისრებიანი შენახვის ღილაკი:</w:t>
      </w:r>
      <w:r w:rsidR="0097050A" w:rsidRPr="0097050A">
        <w:rPr>
          <w:rFonts w:ascii="Sylfaen" w:hAnsi="Sylfaen"/>
          <w:noProof/>
          <w:sz w:val="28"/>
          <w:lang w:eastAsia="en-US"/>
        </w:rPr>
        <w:drawing>
          <wp:inline distT="0" distB="0" distL="0" distR="0" wp14:anchorId="048AC80C" wp14:editId="5B292E34">
            <wp:extent cx="533400" cy="4095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50A">
        <w:rPr>
          <w:rFonts w:ascii="Sylfaen" w:hAnsi="Sylfaen"/>
          <w:sz w:val="28"/>
          <w:lang w:val="ka-GE"/>
        </w:rPr>
        <w:t xml:space="preserve"> რაც იმის მანიშნებელია, რომ თქვენი შეტანილი ინფორმაცია შენახვის შემდეგ აისახება საიტზე გამოქვეყნებულ დოკუმენტში.</w:t>
      </w:r>
    </w:p>
    <w:p w:rsidR="0097050A" w:rsidRDefault="0097050A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ვინაიდან ბიბლიოთეკაში არსებულ დოკუმენტებზე შესაძლებლია ერთდროული მუშაობა, შეტყობინების მოსვლის შემდეგ განაახლეთ დოკუმენტი.</w:t>
      </w:r>
    </w:p>
    <w:p w:rsidR="001E1B47" w:rsidRPr="001E1B47" w:rsidRDefault="001E1B47" w:rsidP="001E1B47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შენახვისას ნიშანი </w:t>
      </w:r>
      <w:r>
        <w:rPr>
          <w:noProof/>
          <w:lang w:eastAsia="en-US"/>
        </w:rPr>
        <w:drawing>
          <wp:inline distT="0" distB="0" distL="0" distR="0" wp14:anchorId="0E8F689C" wp14:editId="51891C46">
            <wp:extent cx="2714625" cy="552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lang w:val="ka-GE"/>
        </w:rPr>
        <w:t xml:space="preserve">მარჯვენა ქვედა კუთხეში მიგვითითებს რომ დოკუმენტი ინახება </w:t>
      </w:r>
      <w:r>
        <w:rPr>
          <w:rFonts w:ascii="Sylfaen" w:hAnsi="Sylfaen"/>
          <w:sz w:val="28"/>
        </w:rPr>
        <w:t xml:space="preserve">SharePoint </w:t>
      </w:r>
      <w:r>
        <w:rPr>
          <w:rFonts w:ascii="Sylfaen" w:hAnsi="Sylfaen"/>
          <w:sz w:val="28"/>
          <w:lang w:val="ka-GE"/>
        </w:rPr>
        <w:t>სერვერზე.</w:t>
      </w:r>
    </w:p>
    <w:p w:rsidR="003312ED" w:rsidRDefault="001B29D2" w:rsidP="001B29D2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შეტანილი ინფორმაციის შედეგად დაგენერირდება ერთიანი ანგარიში, სადაც აისახება ყველა ამოცანა შესრულების მიმდინარეობის და ვადების შესრულების მიხედვით.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1B29D2" w:rsidTr="00B04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1B29D2" w:rsidRDefault="001B29D2" w:rsidP="00B046A2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D82BEB" wp14:editId="0A19861B">
                      <wp:extent cx="141605" cy="141605"/>
                      <wp:effectExtent l="0" t="0" r="0" b="0"/>
                      <wp:docPr id="5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0" name="Rectangle 6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50D18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2ZrwgAAJU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">
                      <v:rect id="Rectangle 60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" fillcolor="#2e74b5 [2404]" stroked="f" strokeweight="0"/>
                      <v:shape id="Freeform 6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1B29D2" w:rsidRDefault="001B29D2" w:rsidP="001F3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Sylfaen" w:hAnsi="Sylfaen"/>
                <w:sz w:val="28"/>
                <w:lang w:val="ka-GE"/>
              </w:rPr>
              <w:t>შეტანილი ინფორმაციის შედეგად დაგენერირდება ერთიანი ანგარიში, სადაც აისახება ყველა ამოცანა შესრულების მიმდინარეობის და ვადების შესრულების მიხედვით.</w:t>
            </w:r>
          </w:p>
        </w:tc>
      </w:tr>
    </w:tbl>
    <w:p w:rsidR="00256103" w:rsidRDefault="00256103" w:rsidP="00256103">
      <w:pPr>
        <w:pStyle w:val="Heading2"/>
      </w:pPr>
      <w:bookmarkStart w:id="8" w:name="_Toc535279421"/>
      <w:r>
        <w:rPr>
          <w:rFonts w:ascii="Sylfaen" w:hAnsi="Sylfaen" w:cs="Sylfaen"/>
        </w:rPr>
        <w:t>Administration Page</w:t>
      </w:r>
      <w:bookmarkEnd w:id="8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256103" w:rsidTr="00503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256103" w:rsidRDefault="00256103" w:rsidP="00503BFF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47596A66" wp14:editId="4C53965B">
                      <wp:extent cx="141605" cy="141605"/>
                      <wp:effectExtent l="0" t="0" r="0" b="0"/>
                      <wp:docPr id="22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8" name="Rectangle 28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9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D7201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qVsAgAAJU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">
                      <v:rect id="Rectangle 28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" fillcolor="#2e74b5 [2404]" stroked="f" strokeweight="0"/>
                      <v:shape id="Freeform 29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256103" w:rsidRPr="00256103" w:rsidRDefault="00256103" w:rsidP="00503BFF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 xml:space="preserve">მხოლოდ ადამინიას უფლებათა დაცვის სამდივნოს ჯგუფს და ადმინისტრატორებს უჩანთ </w:t>
            </w:r>
            <w:hyperlink r:id="rId22" w:anchor="//SitePages/Admin.aspx" w:history="1">
              <w:r w:rsidRPr="00256103">
                <w:rPr>
                  <w:rStyle w:val="Hyperlink"/>
                  <w:rFonts w:ascii="Sylfaen" w:hAnsi="Sylfaen" w:cs="Sylfaen"/>
                  <w:lang w:val="ka-GE"/>
                </w:rPr>
                <w:t>ადმინისტრირების გვერდი</w:t>
              </w:r>
            </w:hyperlink>
          </w:p>
        </w:tc>
      </w:tr>
    </w:tbl>
    <w:p w:rsidR="00256103" w:rsidRDefault="00256103" w:rsidP="00256103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გვერდი შედგება ორი ძირითადი ნაწილისგან </w:t>
      </w:r>
      <w:r w:rsidR="001F3825">
        <w:rPr>
          <w:rFonts w:ascii="Sylfaen" w:hAnsi="Sylfaen"/>
          <w:sz w:val="28"/>
          <w:lang w:val="ka-GE"/>
        </w:rPr>
        <w:t xml:space="preserve">რეპორტები/ბმულები და გეგმის </w:t>
      </w:r>
      <w:r w:rsidR="006532BF">
        <w:rPr>
          <w:rFonts w:ascii="Sylfaen" w:hAnsi="Sylfaen"/>
          <w:sz w:val="28"/>
          <w:lang w:val="ka-GE"/>
        </w:rPr>
        <w:t>შესრულების მიმდინარეობა:</w:t>
      </w:r>
    </w:p>
    <w:p w:rsidR="006532BF" w:rsidRDefault="00256103" w:rsidP="00256103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3D1FA64A" wp14:editId="33CB68EF">
            <wp:extent cx="3657600" cy="16192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BF" w:rsidRDefault="006532BF" w:rsidP="00256103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19ABBBD2" wp14:editId="2FC75B0E">
            <wp:extent cx="5943600" cy="29330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BF" w:rsidRDefault="006532BF" w:rsidP="006532BF">
      <w:pPr>
        <w:pStyle w:val="ListBullet"/>
        <w:rPr>
          <w:sz w:val="24"/>
          <w:szCs w:val="24"/>
        </w:rPr>
      </w:pPr>
      <w:r w:rsidRPr="006532BF">
        <w:rPr>
          <w:sz w:val="24"/>
          <w:szCs w:val="24"/>
        </w:rPr>
        <w:t>Reports/Links</w:t>
      </w:r>
    </w:p>
    <w:p w:rsidR="00110DDB" w:rsidRDefault="00110DDB" w:rsidP="00110DDB">
      <w:pPr>
        <w:pStyle w:val="ListBullet"/>
        <w:numPr>
          <w:ilvl w:val="1"/>
          <w:numId w:val="2"/>
        </w:numPr>
        <w:rPr>
          <w:sz w:val="24"/>
          <w:szCs w:val="24"/>
        </w:rPr>
      </w:pPr>
      <w:r w:rsidRPr="00110DDB">
        <w:rPr>
          <w:sz w:val="24"/>
          <w:szCs w:val="24"/>
        </w:rPr>
        <w:t>Site Permissions</w:t>
      </w:r>
      <w:r>
        <w:rPr>
          <w:sz w:val="24"/>
          <w:szCs w:val="24"/>
        </w:rPr>
        <w:t xml:space="preserve"> </w:t>
      </w:r>
    </w:p>
    <w:p w:rsidR="00110DDB" w:rsidRPr="00110DDB" w:rsidRDefault="00110DDB" w:rsidP="00110DDB">
      <w:pPr>
        <w:pStyle w:val="ListBullet"/>
        <w:numPr>
          <w:ilvl w:val="0"/>
          <w:numId w:val="0"/>
        </w:numPr>
        <w:ind w:left="1800"/>
        <w:rPr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>საიტზე არსებული ყველა უწყების ჯგუფების უფლებები</w:t>
      </w:r>
    </w:p>
    <w:p w:rsidR="00110DDB" w:rsidRDefault="00110DDB" w:rsidP="00110DDB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საჭიროების შემთხვევაში, უწყების ახალი პასუხისმგებელი პირის დამატებისთვის ან რედაქტიებისთვის საჭიროა შესაბამის ჯგუფში შესვლა:</w:t>
      </w:r>
    </w:p>
    <w:p w:rsidR="00110DDB" w:rsidRDefault="00110DDB" w:rsidP="00110DDB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მაგალითისთვის ბოლო ცვლილების მიხედვით:</w:t>
      </w:r>
    </w:p>
    <w:p w:rsidR="00110DDB" w:rsidRDefault="00110DDB" w:rsidP="00110DDB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noProof/>
          <w:lang w:eastAsia="en-US"/>
        </w:rPr>
        <w:drawing>
          <wp:inline distT="0" distB="0" distL="0" distR="0" wp14:anchorId="25EABC20" wp14:editId="1AD3FD7D">
            <wp:extent cx="5943600" cy="7366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B" w:rsidRDefault="00110DDB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  <w:r w:rsidRPr="00110DDB">
        <w:rPr>
          <w:rFonts w:ascii="Sylfaen" w:hAnsi="Sylfaen"/>
          <w:sz w:val="24"/>
          <w:szCs w:val="24"/>
          <w:lang w:val="ka-GE"/>
        </w:rPr>
        <w:t>სასჯელაღსრულების და პრობაციის  სამინისტრო</w:t>
      </w:r>
      <w:r>
        <w:rPr>
          <w:rFonts w:ascii="Sylfaen" w:hAnsi="Sylfaen"/>
          <w:sz w:val="24"/>
          <w:szCs w:val="24"/>
          <w:lang w:val="ka-GE"/>
        </w:rPr>
        <w:t xml:space="preserve">-ს ჯგუფში უნდა გაიწეროს: </w:t>
      </w:r>
      <w:r w:rsidRPr="00110DDB">
        <w:rPr>
          <w:rFonts w:ascii="Sylfaen" w:hAnsi="Sylfaen"/>
          <w:sz w:val="24"/>
          <w:szCs w:val="24"/>
          <w:lang w:val="ka-GE"/>
        </w:rPr>
        <w:t xml:space="preserve">მაია ასათიანი </w:t>
      </w:r>
      <w:r w:rsidRPr="00110DDB">
        <w:rPr>
          <w:rFonts w:ascii="Sylfaen" w:hAnsi="Sylfaen"/>
          <w:sz w:val="24"/>
          <w:szCs w:val="24"/>
          <w:lang w:val="ka-GE"/>
        </w:rPr>
        <w:tab/>
      </w:r>
      <w:hyperlink r:id="rId26" w:history="1">
        <w:r w:rsidRPr="001843CD">
          <w:rPr>
            <w:rStyle w:val="Hyperlink"/>
            <w:rFonts w:ascii="Sylfaen" w:hAnsi="Sylfaen"/>
            <w:sz w:val="24"/>
            <w:szCs w:val="24"/>
            <w:lang w:val="ka-GE"/>
          </w:rPr>
          <w:t>masatiani@justice.gov.ge</w:t>
        </w:r>
      </w:hyperlink>
      <w:r>
        <w:rPr>
          <w:rFonts w:ascii="Sylfaen" w:hAnsi="Sylfaen"/>
          <w:sz w:val="24"/>
          <w:szCs w:val="24"/>
          <w:lang w:val="ka-GE"/>
        </w:rPr>
        <w:t xml:space="preserve"> არსებულის </w:t>
      </w:r>
      <w:r w:rsidRPr="00110DDB">
        <w:rPr>
          <w:rFonts w:ascii="Sylfaen" w:hAnsi="Sylfaen"/>
          <w:sz w:val="24"/>
          <w:szCs w:val="24"/>
          <w:lang w:val="ka-GE"/>
        </w:rPr>
        <w:t>Lili Lezhava</w:t>
      </w:r>
      <w:r>
        <w:rPr>
          <w:rFonts w:ascii="Sylfaen" w:hAnsi="Sylfaen"/>
          <w:sz w:val="24"/>
          <w:szCs w:val="24"/>
          <w:lang w:val="ka-GE"/>
        </w:rPr>
        <w:t xml:space="preserve"> - ს ნაცვლად, ამისთვის შევდივართ აღნიშნულ ჯგუფში, </w:t>
      </w:r>
    </w:p>
    <w:p w:rsidR="00110DDB" w:rsidRDefault="00110DDB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მოვნიშნოთ წასაშლელი მომხმარებელი და </w:t>
      </w:r>
      <w:r w:rsidR="00D25C4E">
        <w:rPr>
          <w:rFonts w:ascii="Sylfaen" w:hAnsi="Sylfaen"/>
          <w:sz w:val="24"/>
          <w:szCs w:val="24"/>
        </w:rPr>
        <w:t xml:space="preserve">Actions </w:t>
      </w:r>
      <w:r w:rsidR="00D25C4E">
        <w:rPr>
          <w:rFonts w:ascii="Sylfaen" w:hAnsi="Sylfaen"/>
          <w:sz w:val="24"/>
          <w:szCs w:val="24"/>
          <w:lang w:val="ka-GE"/>
        </w:rPr>
        <w:t xml:space="preserve">მენიუდან ავირჩიოთ: </w:t>
      </w:r>
      <w:r w:rsidR="00D25C4E">
        <w:rPr>
          <w:rFonts w:ascii="Sylfaen" w:hAnsi="Sylfaen"/>
          <w:sz w:val="24"/>
          <w:szCs w:val="24"/>
        </w:rPr>
        <w:t>Remove Users From Group</w:t>
      </w:r>
      <w:r>
        <w:rPr>
          <w:noProof/>
          <w:lang w:eastAsia="en-US"/>
        </w:rPr>
        <w:drawing>
          <wp:inline distT="0" distB="0" distL="0" distR="0" wp14:anchorId="21C586EF" wp14:editId="04682237">
            <wp:extent cx="5600700" cy="3048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4E" w:rsidRDefault="00D25C4E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ახალი მომხმარებლის დამატებისთვის :</w:t>
      </w:r>
    </w:p>
    <w:p w:rsidR="00D25C4E" w:rsidRDefault="00D25C4E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  <w:r>
        <w:rPr>
          <w:noProof/>
          <w:lang w:eastAsia="en-US"/>
        </w:rPr>
        <w:drawing>
          <wp:inline distT="0" distB="0" distL="0" distR="0" wp14:anchorId="42B68869" wp14:editId="300AF5E4">
            <wp:extent cx="5943600" cy="14166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4E" w:rsidRDefault="00D25C4E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</w:rPr>
        <w:t xml:space="preserve">New </w:t>
      </w:r>
      <w:r>
        <w:rPr>
          <w:rFonts w:ascii="Sylfaen" w:hAnsi="Sylfaen"/>
          <w:sz w:val="24"/>
          <w:szCs w:val="24"/>
          <w:lang w:val="ka-GE"/>
        </w:rPr>
        <w:t xml:space="preserve">მენიუდან ვირჩევთ </w:t>
      </w:r>
      <w:r>
        <w:rPr>
          <w:rFonts w:ascii="Sylfaen" w:hAnsi="Sylfaen"/>
          <w:sz w:val="24"/>
          <w:szCs w:val="24"/>
        </w:rPr>
        <w:t xml:space="preserve">Add Users </w:t>
      </w:r>
      <w:r>
        <w:rPr>
          <w:rFonts w:ascii="Sylfaen" w:hAnsi="Sylfaen"/>
          <w:sz w:val="24"/>
          <w:szCs w:val="24"/>
          <w:lang w:val="ka-GE"/>
        </w:rPr>
        <w:t xml:space="preserve">შეგვყავს შესაბამისი მომხმარებლის მეილი ან სახელი და გვარი სისტემა იპოვის ადმინისტრატორების მიერ შექმნილ მომხმარებელს და ჩასვავს ჯგუფში.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D25C4E" w:rsidTr="00503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D25C4E" w:rsidRDefault="00D25C4E" w:rsidP="00503BFF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951F8D0" wp14:editId="08C33648">
                      <wp:extent cx="141605" cy="141605"/>
                      <wp:effectExtent l="0" t="0" r="0" b="0"/>
                      <wp:docPr id="40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41" name="Rectangle 41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C43AA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cUqggAAJU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">
                      <v:rect id="Rectangle 41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" fillcolor="#2e74b5 [2404]" stroked="f" strokeweight="0"/>
                      <v:shape id="Freeform 42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D25C4E" w:rsidRPr="00256103" w:rsidRDefault="00D25C4E" w:rsidP="00BD5015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a-GE"/>
              </w:rPr>
            </w:pPr>
            <w:r w:rsidRPr="00D25C4E">
              <w:rPr>
                <w:rFonts w:ascii="Sylfaen" w:hAnsi="Sylfaen" w:cs="Sylfaen"/>
                <w:lang w:val="ka-GE"/>
              </w:rPr>
              <w:t xml:space="preserve">ამ ეტაპზე მაია ასათიანი </w:t>
            </w:r>
            <w:r w:rsidRPr="00D25C4E">
              <w:rPr>
                <w:rFonts w:ascii="Sylfaen" w:hAnsi="Sylfaen" w:cs="Sylfaen"/>
                <w:lang w:val="ka-GE"/>
              </w:rPr>
              <w:tab/>
              <w:t xml:space="preserve">masatiani@justice.gov.ge </w:t>
            </w:r>
            <w:r w:rsidR="00BD5015">
              <w:rPr>
                <w:rFonts w:ascii="Sylfaen" w:hAnsi="Sylfaen" w:cs="Sylfaen"/>
                <w:lang w:val="ka-GE"/>
              </w:rPr>
              <w:t xml:space="preserve">არ არის შექმნილი სისტემაში </w:t>
            </w:r>
            <w:r w:rsidRPr="00D25C4E">
              <w:rPr>
                <w:rFonts w:ascii="Sylfaen" w:hAnsi="Sylfaen" w:cs="Sylfaen"/>
                <w:lang w:val="ka-GE"/>
              </w:rPr>
              <w:t xml:space="preserve">გთხოვთ </w:t>
            </w:r>
            <w:r w:rsidR="00BD5015">
              <w:rPr>
                <w:rFonts w:ascii="Sylfaen" w:hAnsi="Sylfaen" w:cs="Sylfaen"/>
                <w:lang w:val="ka-GE"/>
              </w:rPr>
              <w:t xml:space="preserve">პირველ რიგში შექიმნას მომხმარებელი </w:t>
            </w:r>
            <w:r w:rsidRPr="00D25C4E">
              <w:rPr>
                <w:rFonts w:ascii="Sylfaen" w:hAnsi="Sylfaen" w:cs="Sylfaen"/>
                <w:lang w:val="ka-GE"/>
              </w:rPr>
              <w:t xml:space="preserve"> თქვენ</w:t>
            </w:r>
            <w:r w:rsidR="00BD5015">
              <w:rPr>
                <w:rFonts w:ascii="Sylfaen" w:hAnsi="Sylfaen" w:cs="Sylfaen"/>
                <w:lang w:val="ka-GE"/>
              </w:rPr>
              <w:t>ი</w:t>
            </w:r>
            <w:r w:rsidRPr="00D25C4E">
              <w:rPr>
                <w:rFonts w:ascii="Sylfaen" w:hAnsi="Sylfaen" w:cs="Sylfaen"/>
                <w:lang w:val="ka-GE"/>
              </w:rPr>
              <w:t xml:space="preserve"> IT </w:t>
            </w:r>
            <w:r w:rsidR="00BD5015">
              <w:rPr>
                <w:rFonts w:ascii="Sylfaen" w:hAnsi="Sylfaen" w:cs="Sylfaen"/>
                <w:lang w:val="ka-GE"/>
              </w:rPr>
              <w:t>სამსახურის მიერ.</w:t>
            </w:r>
          </w:p>
        </w:tc>
      </w:tr>
    </w:tbl>
    <w:p w:rsidR="00315DAE" w:rsidRPr="00033FBB" w:rsidRDefault="00033FBB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 xml:space="preserve">თუ მონიშნულია </w:t>
      </w:r>
      <w:r>
        <w:rPr>
          <w:rFonts w:ascii="Segoe UI" w:hAnsi="Segoe UI" w:cs="Segoe UI"/>
          <w:color w:val="1C4269"/>
          <w:sz w:val="20"/>
          <w:szCs w:val="20"/>
        </w:rPr>
        <w:t>Send an email invitation </w:t>
      </w:r>
      <w:r>
        <w:rPr>
          <w:rFonts w:ascii="Segoe UI" w:hAnsi="Segoe UI" w:cs="Segoe UI"/>
          <w:color w:val="1C4269"/>
          <w:sz w:val="20"/>
          <w:szCs w:val="20"/>
          <w:lang w:val="ka-GE"/>
        </w:rPr>
        <w:t xml:space="preserve">მიუვა შეტყობინება </w:t>
      </w:r>
      <w:r w:rsidR="00BD5015">
        <w:rPr>
          <w:rFonts w:ascii="Segoe UI" w:hAnsi="Segoe UI" w:cs="Segoe UI"/>
          <w:color w:val="1C4269"/>
          <w:sz w:val="20"/>
          <w:szCs w:val="20"/>
          <w:lang w:val="ka-GE"/>
        </w:rPr>
        <w:t xml:space="preserve">მომხმარებელს </w:t>
      </w:r>
      <w:r>
        <w:rPr>
          <w:rFonts w:ascii="Segoe UI" w:hAnsi="Segoe UI" w:cs="Segoe UI"/>
          <w:color w:val="1C4269"/>
          <w:sz w:val="20"/>
          <w:szCs w:val="20"/>
          <w:lang w:val="ka-GE"/>
        </w:rPr>
        <w:t>მეილზე რომ მიეცა დაშვება აღნიშნულ სისტემაზე</w:t>
      </w:r>
      <w:r w:rsidR="00BD5015">
        <w:rPr>
          <w:rFonts w:ascii="Segoe UI" w:hAnsi="Segoe UI" w:cs="Segoe UI"/>
          <w:color w:val="1C4269"/>
          <w:sz w:val="20"/>
          <w:szCs w:val="20"/>
          <w:lang w:val="ka-GE"/>
        </w:rPr>
        <w:t>.</w:t>
      </w:r>
    </w:p>
    <w:p w:rsidR="00D25C4E" w:rsidRDefault="00D25C4E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32AA8657" wp14:editId="2CB8BE56">
            <wp:extent cx="5943600" cy="42125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E2" w:rsidRPr="00D25C4E" w:rsidRDefault="001171E2" w:rsidP="00110DDB">
      <w:pPr>
        <w:pStyle w:val="ListBullet"/>
        <w:numPr>
          <w:ilvl w:val="0"/>
          <w:numId w:val="0"/>
        </w:numPr>
        <w:ind w:left="1080"/>
        <w:rPr>
          <w:rFonts w:ascii="Sylfaen" w:hAnsi="Sylfaen"/>
          <w:sz w:val="24"/>
          <w:szCs w:val="24"/>
          <w:lang w:val="ka-GE"/>
        </w:rPr>
      </w:pPr>
    </w:p>
    <w:p w:rsidR="00110DDB" w:rsidRPr="00110DDB" w:rsidRDefault="00110DDB" w:rsidP="00110DDB">
      <w:pPr>
        <w:pStyle w:val="ListBullet"/>
        <w:numPr>
          <w:ilvl w:val="1"/>
          <w:numId w:val="2"/>
        </w:numPr>
        <w:rPr>
          <w:sz w:val="24"/>
          <w:szCs w:val="24"/>
        </w:rPr>
      </w:pPr>
      <w:r w:rsidRPr="00110DDB">
        <w:rPr>
          <w:sz w:val="24"/>
          <w:szCs w:val="24"/>
        </w:rPr>
        <w:t>Item Permissions</w:t>
      </w:r>
    </w:p>
    <w:p w:rsidR="00110DDB" w:rsidRPr="005876CE" w:rsidRDefault="001171E2" w:rsidP="005876CE">
      <w:pPr>
        <w:pStyle w:val="ListBullet"/>
        <w:numPr>
          <w:ilvl w:val="0"/>
          <w:numId w:val="0"/>
        </w:numPr>
        <w:ind w:left="1800"/>
        <w:rPr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 xml:space="preserve">აღნიშნულ განყოფილებაში სეგიძლიათ მიუთითოთ გეგმის რომელ </w:t>
      </w:r>
      <w:r w:rsidR="005876CE">
        <w:rPr>
          <w:rFonts w:ascii="Sylfaen" w:hAnsi="Sylfaen"/>
          <w:sz w:val="24"/>
          <w:szCs w:val="24"/>
          <w:lang w:val="ka-GE"/>
        </w:rPr>
        <w:t>ნაწილზე არის პასუხისმგებელი რომელი გჯუფი.</w:t>
      </w:r>
    </w:p>
    <w:p w:rsidR="005876CE" w:rsidRDefault="005876CE" w:rsidP="005876CE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მაგალითად თუ </w:t>
      </w:r>
    </w:p>
    <w:p w:rsidR="005876CE" w:rsidRDefault="005876CE" w:rsidP="005876CE">
      <w:pPr>
        <w:pStyle w:val="ListBullet"/>
        <w:numPr>
          <w:ilvl w:val="0"/>
          <w:numId w:val="0"/>
        </w:numPr>
        <w:ind w:left="1800"/>
        <w:rPr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623992F" wp14:editId="09C107A8">
            <wp:extent cx="5943600" cy="13760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CE" w:rsidRDefault="005876CE" w:rsidP="005876CE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პასუხსიმგებელია ადამიანის უფლებათა სამდივნოს ჯგუფი მიუთითეთ ეს ჯგუფი.</w:t>
      </w:r>
    </w:p>
    <w:p w:rsidR="005876CE" w:rsidRDefault="005876CE" w:rsidP="005876CE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37A1EE44" wp14:editId="2C0118B8">
            <wp:extent cx="5905500" cy="25336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CE" w:rsidRPr="005876CE" w:rsidRDefault="005876CE" w:rsidP="005876CE">
      <w:pPr>
        <w:pStyle w:val="ListBullet"/>
        <w:numPr>
          <w:ilvl w:val="0"/>
          <w:numId w:val="0"/>
        </w:numPr>
        <w:ind w:left="1800"/>
        <w:rPr>
          <w:rFonts w:ascii="Sylfaen" w:hAnsi="Sylfaen"/>
          <w:sz w:val="24"/>
          <w:szCs w:val="24"/>
          <w:lang w:val="ka-GE"/>
        </w:rPr>
      </w:pPr>
    </w:p>
    <w:p w:rsidR="00110DDB" w:rsidRPr="00110DDB" w:rsidRDefault="00110DDB" w:rsidP="00110DDB">
      <w:pPr>
        <w:pStyle w:val="ListBullet"/>
        <w:numPr>
          <w:ilvl w:val="1"/>
          <w:numId w:val="2"/>
        </w:numPr>
        <w:rPr>
          <w:sz w:val="24"/>
          <w:szCs w:val="24"/>
        </w:rPr>
      </w:pPr>
      <w:r w:rsidRPr="00110DDB">
        <w:rPr>
          <w:sz w:val="24"/>
          <w:szCs w:val="24"/>
        </w:rPr>
        <w:t xml:space="preserve">All Data/Report Generation​ </w:t>
      </w:r>
    </w:p>
    <w:p w:rsidR="00110DDB" w:rsidRDefault="00021199" w:rsidP="00021199">
      <w:pPr>
        <w:rPr>
          <w:rFonts w:ascii="Sylfaen" w:hAnsi="Sylfaen"/>
          <w:sz w:val="28"/>
          <w:lang w:val="ka-GE"/>
        </w:rPr>
      </w:pPr>
      <w:r w:rsidRPr="00021199">
        <w:rPr>
          <w:rFonts w:ascii="Sylfaen" w:hAnsi="Sylfaen"/>
          <w:sz w:val="28"/>
          <w:lang w:val="ka-GE"/>
        </w:rPr>
        <w:t>შესაძლებელია მთლიანი გეგმის</w:t>
      </w:r>
      <w:r w:rsidR="004C08D9">
        <w:rPr>
          <w:rFonts w:ascii="Sylfaen" w:hAnsi="Sylfaen"/>
          <w:sz w:val="28"/>
          <w:lang w:val="ka-GE"/>
        </w:rPr>
        <w:t xml:space="preserve">/მონიშნული გეგმის ნაწილის </w:t>
      </w:r>
      <w:r w:rsidRPr="00021199">
        <w:rPr>
          <w:rFonts w:ascii="Sylfaen" w:hAnsi="Sylfaen"/>
          <w:sz w:val="28"/>
          <w:lang w:val="ka-GE"/>
        </w:rPr>
        <w:t xml:space="preserve"> ამოღება Excel  და Word ის შაბლონში.</w:t>
      </w:r>
    </w:p>
    <w:p w:rsidR="00021199" w:rsidRDefault="00021199" w:rsidP="00021199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31B852C8" wp14:editId="181A85CC">
            <wp:extent cx="5943600" cy="38182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99" w:rsidRDefault="00021199" w:rsidP="00021199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ან</w:t>
      </w:r>
    </w:p>
    <w:p w:rsidR="00021199" w:rsidRDefault="00021199" w:rsidP="00021199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lastRenderedPageBreak/>
        <w:drawing>
          <wp:inline distT="0" distB="0" distL="0" distR="0" wp14:anchorId="0E26C508" wp14:editId="2C97E1F2">
            <wp:extent cx="5943600" cy="16865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BE" w:rsidRDefault="004722BE" w:rsidP="00021199">
      <w:pPr>
        <w:rPr>
          <w:rFonts w:ascii="Sylfaen" w:hAnsi="Sylfaen"/>
          <w:sz w:val="28"/>
          <w:lang w:val="ka-GE"/>
        </w:rPr>
      </w:pPr>
    </w:p>
    <w:p w:rsidR="004722BE" w:rsidRDefault="004C08D9" w:rsidP="00021199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ან მთლიანი გეგმის გაერთიანებული ანგარიშის ამოღება </w:t>
      </w:r>
      <w:r>
        <w:rPr>
          <w:rFonts w:ascii="Sylfaen" w:hAnsi="Sylfaen"/>
          <w:sz w:val="28"/>
        </w:rPr>
        <w:t xml:space="preserve">Generate a Merged Document </w:t>
      </w:r>
      <w:r>
        <w:rPr>
          <w:rFonts w:ascii="Sylfaen" w:hAnsi="Sylfaen"/>
          <w:sz w:val="28"/>
          <w:lang w:val="ka-GE"/>
        </w:rPr>
        <w:t>ღილაკის მონიშვნით</w:t>
      </w:r>
    </w:p>
    <w:p w:rsidR="004C08D9" w:rsidRPr="00021199" w:rsidRDefault="004C08D9" w:rsidP="00021199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2921E867" wp14:editId="25BF69D5">
            <wp:extent cx="1381125" cy="1266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B" w:rsidRDefault="00110DDB" w:rsidP="00110DDB">
      <w:pPr>
        <w:pStyle w:val="ListBullet"/>
        <w:numPr>
          <w:ilvl w:val="1"/>
          <w:numId w:val="2"/>
        </w:numPr>
        <w:rPr>
          <w:sz w:val="24"/>
          <w:szCs w:val="24"/>
        </w:rPr>
      </w:pPr>
      <w:r w:rsidRPr="00110DDB">
        <w:rPr>
          <w:sz w:val="24"/>
          <w:szCs w:val="24"/>
        </w:rPr>
        <w:t>Edit Multiple Items​</w:t>
      </w:r>
    </w:p>
    <w:p w:rsidR="003607FA" w:rsidRDefault="003607FA" w:rsidP="003607FA">
      <w:pPr>
        <w:pStyle w:val="ListBullet"/>
        <w:numPr>
          <w:ilvl w:val="0"/>
          <w:numId w:val="0"/>
        </w:numPr>
        <w:ind w:left="1440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მიმდინარე მდგომარეობით, </w:t>
      </w:r>
      <w:r w:rsidR="00D6336D">
        <w:rPr>
          <w:rFonts w:ascii="Sylfaen" w:hAnsi="Sylfaen"/>
          <w:sz w:val="24"/>
          <w:szCs w:val="24"/>
          <w:lang w:val="ka-GE"/>
        </w:rPr>
        <w:t>სისტემაში შეტანილ გეგმის ჩანაწერებს არ აქვთ განსაზღვრული გეგმის წარდგენის ვადა</w:t>
      </w:r>
      <w:r w:rsidR="00432B7F">
        <w:rPr>
          <w:rFonts w:ascii="Sylfaen" w:hAnsi="Sylfaen"/>
          <w:sz w:val="24"/>
          <w:szCs w:val="24"/>
        </w:rPr>
        <w:t xml:space="preserve"> </w:t>
      </w:r>
      <w:r w:rsidR="00432B7F">
        <w:rPr>
          <w:rFonts w:ascii="Sylfaen" w:hAnsi="Sylfaen"/>
          <w:sz w:val="24"/>
          <w:szCs w:val="24"/>
          <w:lang w:val="ka-GE"/>
        </w:rPr>
        <w:t>შეგიძლიათ მიუთითოთ ვადა რამოდენიმე ჩანაწერს ერთდროულად.</w:t>
      </w:r>
    </w:p>
    <w:p w:rsidR="00432B7F" w:rsidRPr="00432B7F" w:rsidRDefault="00432B7F" w:rsidP="003607FA">
      <w:pPr>
        <w:pStyle w:val="ListBullet"/>
        <w:numPr>
          <w:ilvl w:val="0"/>
          <w:numId w:val="0"/>
        </w:numPr>
        <w:ind w:left="1440"/>
        <w:rPr>
          <w:rFonts w:ascii="Sylfaen" w:hAnsi="Sylfaen"/>
          <w:sz w:val="24"/>
          <w:szCs w:val="24"/>
          <w:lang w:val="ka-GE"/>
        </w:rPr>
      </w:pPr>
    </w:p>
    <w:p w:rsidR="006532BF" w:rsidRDefault="00110DDB" w:rsidP="006532BF">
      <w:pPr>
        <w:pStyle w:val="ListBullet"/>
        <w:rPr>
          <w:sz w:val="24"/>
          <w:szCs w:val="24"/>
        </w:rPr>
      </w:pPr>
      <w:r>
        <w:rPr>
          <w:sz w:val="24"/>
          <w:szCs w:val="24"/>
        </w:rPr>
        <w:t>Execute</w:t>
      </w:r>
    </w:p>
    <w:p w:rsidR="0089756F" w:rsidRDefault="0089756F" w:rsidP="0089756F">
      <w:pPr>
        <w:pStyle w:val="ListBullet"/>
        <w:numPr>
          <w:ilvl w:val="0"/>
          <w:numId w:val="0"/>
        </w:numPr>
        <w:ind w:left="432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ნაწილში წარმოდგენილია გეგმის შესრულების მიმდინარეობა სტატუსის მიხედვით.</w:t>
      </w:r>
    </w:p>
    <w:p w:rsidR="0089756F" w:rsidRPr="0089756F" w:rsidRDefault="0089756F" w:rsidP="0089756F">
      <w:pPr>
        <w:pStyle w:val="ListBullet"/>
        <w:numPr>
          <w:ilvl w:val="0"/>
          <w:numId w:val="0"/>
        </w:numPr>
        <w:ind w:left="432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აქ შეგიძლიათ აირჩიოთ კლასტერები, ქვეთავები და აწარმოოთ გეგმის ჩანაწერებზე მონიტორინგი.</w:t>
      </w:r>
    </w:p>
    <w:p w:rsidR="0089756F" w:rsidRDefault="0089756F" w:rsidP="0089756F">
      <w:pPr>
        <w:pStyle w:val="ListBullet"/>
        <w:numPr>
          <w:ilvl w:val="0"/>
          <w:numId w:val="0"/>
        </w:numPr>
        <w:ind w:left="432"/>
        <w:rPr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4D120D83" wp14:editId="4A2CDBBC">
            <wp:extent cx="5943600" cy="27324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6F" w:rsidRPr="0089756F" w:rsidRDefault="0089756F" w:rsidP="0089756F">
      <w:pPr>
        <w:pStyle w:val="ListBullet"/>
        <w:numPr>
          <w:ilvl w:val="0"/>
          <w:numId w:val="0"/>
        </w:numPr>
        <w:ind w:left="432"/>
        <w:rPr>
          <w:rFonts w:ascii="Sylfaen" w:hAnsi="Sylfaen"/>
          <w:sz w:val="24"/>
          <w:szCs w:val="24"/>
          <w:lang w:val="ka-GE"/>
        </w:rPr>
      </w:pPr>
    </w:p>
    <w:p w:rsidR="00930EC6" w:rsidRDefault="00256103" w:rsidP="001B29D2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როდესაც </w:t>
      </w:r>
      <w:r w:rsidR="0089756F">
        <w:rPr>
          <w:rFonts w:ascii="Sylfaen" w:hAnsi="Sylfaen"/>
          <w:sz w:val="28"/>
          <w:lang w:val="ka-GE"/>
        </w:rPr>
        <w:t>უწყება შეუცლის სტატუსს</w:t>
      </w:r>
      <w:r>
        <w:rPr>
          <w:rFonts w:ascii="Sylfaen" w:hAnsi="Sylfaen"/>
          <w:sz w:val="28"/>
          <w:lang w:val="ka-GE"/>
        </w:rPr>
        <w:t xml:space="preserve"> </w:t>
      </w:r>
      <w:r w:rsidRPr="004B4CEE">
        <w:rPr>
          <w:rFonts w:ascii="Sylfaen" w:hAnsi="Sylfaen"/>
          <w:sz w:val="28"/>
          <w:lang w:val="ka-GE"/>
        </w:rPr>
        <w:t xml:space="preserve">სამოქმედო გეგმის შესრულების </w:t>
      </w:r>
      <w:r w:rsidR="0089756F">
        <w:rPr>
          <w:rFonts w:ascii="Sylfaen" w:hAnsi="Sylfaen"/>
          <w:sz w:val="28"/>
          <w:lang w:val="ka-GE"/>
        </w:rPr>
        <w:t>ანგარიშსს</w:t>
      </w:r>
      <w:r>
        <w:rPr>
          <w:rFonts w:ascii="Sylfaen" w:hAnsi="Sylfaen"/>
          <w:sz w:val="28"/>
          <w:lang w:val="ka-GE"/>
        </w:rPr>
        <w:t>, მოგივათ შეტყობინება მითითებულ მეილზე.</w:t>
      </w:r>
    </w:p>
    <w:p w:rsidR="00246DA2" w:rsidRDefault="00246DA2" w:rsidP="001B29D2">
      <w:pPr>
        <w:rPr>
          <w:rFonts w:ascii="Sylfaen" w:hAnsi="Sylfaen"/>
          <w:sz w:val="28"/>
        </w:rPr>
      </w:pPr>
      <w:r>
        <w:rPr>
          <w:rFonts w:ascii="Sylfaen" w:hAnsi="Sylfaen"/>
          <w:sz w:val="28"/>
          <w:lang w:val="ka-GE"/>
        </w:rPr>
        <w:t xml:space="preserve">ასევე </w:t>
      </w:r>
      <w:r>
        <w:rPr>
          <w:rFonts w:ascii="Sylfaen" w:hAnsi="Sylfaen"/>
          <w:sz w:val="28"/>
        </w:rPr>
        <w:t xml:space="preserve">Execute </w:t>
      </w:r>
      <w:r>
        <w:rPr>
          <w:rFonts w:ascii="Sylfaen" w:hAnsi="Sylfaen"/>
          <w:sz w:val="28"/>
          <w:lang w:val="ka-GE"/>
        </w:rPr>
        <w:t xml:space="preserve">განყოფილებაში გამოჩნდება </w:t>
      </w:r>
      <w:r>
        <w:rPr>
          <w:rFonts w:ascii="Sylfaen" w:hAnsi="Sylfaen"/>
          <w:sz w:val="28"/>
        </w:rPr>
        <w:t xml:space="preserve">review </w:t>
      </w:r>
      <w:r>
        <w:rPr>
          <w:rFonts w:ascii="Sylfaen" w:hAnsi="Sylfaen"/>
          <w:sz w:val="28"/>
          <w:lang w:val="ka-GE"/>
        </w:rPr>
        <w:t>სტატუსის ქვეშ.</w:t>
      </w:r>
    </w:p>
    <w:p w:rsidR="00AF64E0" w:rsidRDefault="00AF64E0" w:rsidP="00AF64E0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დასრულებული სტატუსით წარმოდგენილი გეგმის ამოცანები აისახება </w:t>
      </w:r>
      <w:r>
        <w:rPr>
          <w:rFonts w:ascii="Sylfaen" w:hAnsi="Sylfaen"/>
          <w:sz w:val="28"/>
        </w:rPr>
        <w:t>Released</w:t>
      </w:r>
      <w:r>
        <w:rPr>
          <w:rFonts w:ascii="Sylfaen" w:hAnsi="Sylfaen"/>
          <w:sz w:val="28"/>
          <w:lang w:val="ka-GE"/>
        </w:rPr>
        <w:t xml:space="preserve"> სტატუსით.</w:t>
      </w:r>
    </w:p>
    <w:p w:rsidR="00AF64E0" w:rsidRDefault="00AF64E0" w:rsidP="00AF64E0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თუ უწყების მიერ შესრულებული ამოცანა საჭიროებს დაზუსტებას კომენტარს, რეაქტორების ნაწილში მონიშნეთ:</w:t>
      </w:r>
    </w:p>
    <w:p w:rsidR="00AF64E0" w:rsidRDefault="00AF64E0" w:rsidP="00AF64E0">
      <w:pPr>
        <w:rPr>
          <w:rFonts w:ascii="Sylfaen" w:hAnsi="Sylfaen"/>
          <w:sz w:val="28"/>
          <w:lang w:val="ka-GE"/>
        </w:rPr>
      </w:pPr>
      <w:r>
        <w:rPr>
          <w:noProof/>
          <w:lang w:eastAsia="en-US"/>
        </w:rPr>
        <w:drawing>
          <wp:inline distT="0" distB="0" distL="0" distR="0" wp14:anchorId="2F8AC8D6" wp14:editId="337EC403">
            <wp:extent cx="4333875" cy="2009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E0" w:rsidRPr="00AF64E0" w:rsidRDefault="00AF64E0" w:rsidP="00AF64E0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გაქვთ საშუალება </w:t>
      </w:r>
      <w:r>
        <w:rPr>
          <w:rFonts w:ascii="Sylfaen" w:hAnsi="Sylfaen"/>
          <w:sz w:val="28"/>
          <w:lang w:val="ka-GE"/>
        </w:rPr>
        <w:t>კომენტარის წარმოდგენისთვის</w:t>
      </w:r>
      <w:r>
        <w:rPr>
          <w:rFonts w:ascii="Sylfaen" w:hAnsi="Sylfaen"/>
          <w:sz w:val="28"/>
          <w:lang w:val="ka-GE"/>
        </w:rPr>
        <w:t xml:space="preserve"> მიუთითოთ დამატებითი ვადა.</w:t>
      </w:r>
    </w:p>
    <w:p w:rsidR="00930EC6" w:rsidRDefault="00930EC6" w:rsidP="001B29D2"/>
    <w:p w:rsidR="003312ED" w:rsidRDefault="003312ED">
      <w:pPr>
        <w:pStyle w:val="Heading1"/>
      </w:pPr>
    </w:p>
    <w:p w:rsidR="003312ED" w:rsidRDefault="003312ED"/>
    <w:p w:rsidR="003312ED" w:rsidRDefault="003312ED"/>
    <w:p w:rsidR="003312ED" w:rsidRDefault="003312ED" w:rsidP="008D6D77"/>
    <w:sectPr w:rsidR="003312ED">
      <w:footerReference w:type="default" r:id="rId37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053" w:rsidRDefault="00C07053">
      <w:pPr>
        <w:spacing w:after="0" w:line="240" w:lineRule="auto"/>
      </w:pPr>
      <w:r>
        <w:separator/>
      </w:r>
    </w:p>
  </w:endnote>
  <w:endnote w:type="continuationSeparator" w:id="0">
    <w:p w:rsidR="00C07053" w:rsidRDefault="00C0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2A" w:rsidRDefault="001E042A" w:rsidP="001E042A">
    <w:pPr>
      <w:pStyle w:val="Footer"/>
    </w:pPr>
    <w:r w:rsidRPr="001E042A">
      <w:fldChar w:fldCharType="begin"/>
    </w:r>
    <w:r w:rsidRPr="001E042A">
      <w:instrText xml:space="preserve"> PAGE   \* MERGEFORMAT </w:instrText>
    </w:r>
    <w:r w:rsidRPr="001E042A">
      <w:fldChar w:fldCharType="separate"/>
    </w:r>
    <w:r w:rsidR="00EA7A42">
      <w:t>1</w:t>
    </w:r>
    <w:r w:rsidRPr="001E04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053" w:rsidRDefault="00C07053">
      <w:pPr>
        <w:spacing w:after="0" w:line="240" w:lineRule="auto"/>
      </w:pPr>
      <w:r>
        <w:separator/>
      </w:r>
    </w:p>
  </w:footnote>
  <w:footnote w:type="continuationSeparator" w:id="0">
    <w:p w:rsidR="00C07053" w:rsidRDefault="00C07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DC0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3BE2AEE0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70" w:hanging="360"/>
      </w:pPr>
    </w:lvl>
    <w:lvl w:ilvl="2" w:tplc="0409001B" w:tentative="1">
      <w:start w:val="1"/>
      <w:numFmt w:val="lowerRoman"/>
      <w:lvlText w:val="%3."/>
      <w:lvlJc w:val="right"/>
      <w:pPr>
        <w:ind w:left="-450" w:hanging="180"/>
      </w:pPr>
    </w:lvl>
    <w:lvl w:ilvl="3" w:tplc="0409000F" w:tentative="1">
      <w:start w:val="1"/>
      <w:numFmt w:val="decimal"/>
      <w:lvlText w:val="%4."/>
      <w:lvlJc w:val="left"/>
      <w:pPr>
        <w:ind w:left="270" w:hanging="360"/>
      </w:pPr>
    </w:lvl>
    <w:lvl w:ilvl="4" w:tplc="04090019" w:tentative="1">
      <w:start w:val="1"/>
      <w:numFmt w:val="lowerLetter"/>
      <w:lvlText w:val="%5."/>
      <w:lvlJc w:val="left"/>
      <w:pPr>
        <w:ind w:left="990" w:hanging="360"/>
      </w:pPr>
    </w:lvl>
    <w:lvl w:ilvl="5" w:tplc="0409001B" w:tentative="1">
      <w:start w:val="1"/>
      <w:numFmt w:val="lowerRoman"/>
      <w:lvlText w:val="%6."/>
      <w:lvlJc w:val="right"/>
      <w:pPr>
        <w:ind w:left="1710" w:hanging="180"/>
      </w:pPr>
    </w:lvl>
    <w:lvl w:ilvl="6" w:tplc="0409000F" w:tentative="1">
      <w:start w:val="1"/>
      <w:numFmt w:val="decimal"/>
      <w:lvlText w:val="%7."/>
      <w:lvlJc w:val="left"/>
      <w:pPr>
        <w:ind w:left="2430" w:hanging="360"/>
      </w:pPr>
    </w:lvl>
    <w:lvl w:ilvl="7" w:tplc="04090019" w:tentative="1">
      <w:start w:val="1"/>
      <w:numFmt w:val="lowerLetter"/>
      <w:lvlText w:val="%8."/>
      <w:lvlJc w:val="left"/>
      <w:pPr>
        <w:ind w:left="3150" w:hanging="360"/>
      </w:pPr>
    </w:lvl>
    <w:lvl w:ilvl="8" w:tplc="0409001B" w:tentative="1">
      <w:start w:val="1"/>
      <w:numFmt w:val="lowerRoman"/>
      <w:lvlText w:val="%9."/>
      <w:lvlJc w:val="right"/>
      <w:pPr>
        <w:ind w:left="3870" w:hanging="180"/>
      </w:pPr>
    </w:lvl>
  </w:abstractNum>
  <w:abstractNum w:abstractNumId="11" w15:restartNumberingAfterBreak="0">
    <w:nsid w:val="360A5719"/>
    <w:multiLevelType w:val="hybridMultilevel"/>
    <w:tmpl w:val="3CCCD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num w:numId="1">
    <w:abstractNumId w:val="9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</w:num>
  <w:num w:numId="17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6C"/>
    <w:rsid w:val="00021199"/>
    <w:rsid w:val="00033FBB"/>
    <w:rsid w:val="00083B37"/>
    <w:rsid w:val="000A0612"/>
    <w:rsid w:val="000F42B3"/>
    <w:rsid w:val="00110DDB"/>
    <w:rsid w:val="001171E2"/>
    <w:rsid w:val="001215A3"/>
    <w:rsid w:val="0013147B"/>
    <w:rsid w:val="001A728E"/>
    <w:rsid w:val="001B26AF"/>
    <w:rsid w:val="001B29D2"/>
    <w:rsid w:val="001C67F2"/>
    <w:rsid w:val="001E042A"/>
    <w:rsid w:val="001E1B47"/>
    <w:rsid w:val="001F3825"/>
    <w:rsid w:val="00225505"/>
    <w:rsid w:val="00246DA2"/>
    <w:rsid w:val="00256103"/>
    <w:rsid w:val="002C1A71"/>
    <w:rsid w:val="00315DAE"/>
    <w:rsid w:val="00317654"/>
    <w:rsid w:val="0032008F"/>
    <w:rsid w:val="003312ED"/>
    <w:rsid w:val="00345198"/>
    <w:rsid w:val="003607FA"/>
    <w:rsid w:val="00367A6A"/>
    <w:rsid w:val="003A282D"/>
    <w:rsid w:val="004018C1"/>
    <w:rsid w:val="0041013A"/>
    <w:rsid w:val="00432B7F"/>
    <w:rsid w:val="00450A16"/>
    <w:rsid w:val="004722BE"/>
    <w:rsid w:val="004727F4"/>
    <w:rsid w:val="00475E38"/>
    <w:rsid w:val="004A0A8D"/>
    <w:rsid w:val="004B4CEE"/>
    <w:rsid w:val="004C08D9"/>
    <w:rsid w:val="004F31E4"/>
    <w:rsid w:val="00575B92"/>
    <w:rsid w:val="005876CE"/>
    <w:rsid w:val="005B4230"/>
    <w:rsid w:val="005D4DC9"/>
    <w:rsid w:val="005F7999"/>
    <w:rsid w:val="00626EDA"/>
    <w:rsid w:val="006532BF"/>
    <w:rsid w:val="0066562E"/>
    <w:rsid w:val="006C336C"/>
    <w:rsid w:val="006D3B75"/>
    <w:rsid w:val="006D7FF8"/>
    <w:rsid w:val="006E011A"/>
    <w:rsid w:val="00704472"/>
    <w:rsid w:val="00715F4F"/>
    <w:rsid w:val="00791457"/>
    <w:rsid w:val="007939BD"/>
    <w:rsid w:val="007F188B"/>
    <w:rsid w:val="007F372E"/>
    <w:rsid w:val="0088703A"/>
    <w:rsid w:val="0089756F"/>
    <w:rsid w:val="008A7859"/>
    <w:rsid w:val="008D5E06"/>
    <w:rsid w:val="008D6D77"/>
    <w:rsid w:val="00930EC6"/>
    <w:rsid w:val="00954BFF"/>
    <w:rsid w:val="0097050A"/>
    <w:rsid w:val="00A366AA"/>
    <w:rsid w:val="00A61533"/>
    <w:rsid w:val="00AA316B"/>
    <w:rsid w:val="00AA6156"/>
    <w:rsid w:val="00AC07F0"/>
    <w:rsid w:val="00AF64E0"/>
    <w:rsid w:val="00B459C0"/>
    <w:rsid w:val="00BC1FD2"/>
    <w:rsid w:val="00BD5015"/>
    <w:rsid w:val="00C07053"/>
    <w:rsid w:val="00C114D6"/>
    <w:rsid w:val="00C92C41"/>
    <w:rsid w:val="00D25C4E"/>
    <w:rsid w:val="00D536A2"/>
    <w:rsid w:val="00D57E3E"/>
    <w:rsid w:val="00D6336D"/>
    <w:rsid w:val="00D8793A"/>
    <w:rsid w:val="00D94E66"/>
    <w:rsid w:val="00DB24CB"/>
    <w:rsid w:val="00DB56F3"/>
    <w:rsid w:val="00DF5013"/>
    <w:rsid w:val="00E0038B"/>
    <w:rsid w:val="00E52516"/>
    <w:rsid w:val="00E9640A"/>
    <w:rsid w:val="00EA7A42"/>
    <w:rsid w:val="00EB4F94"/>
    <w:rsid w:val="00EE52A5"/>
    <w:rsid w:val="00EE6CA1"/>
    <w:rsid w:val="00EF218A"/>
    <w:rsid w:val="00F1586E"/>
    <w:rsid w:val="00F64E98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79E73"/>
  <w15:chartTrackingRefBased/>
  <w15:docId w15:val="{EA9AE3B7-7FE2-4F4E-AEED-3A6934CD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EA7A4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A7A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7A42"/>
    <w:pPr>
      <w:spacing w:after="100"/>
      <w:ind w:left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5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masatiani@justice.gov.ge" TargetMode="External"/><Relationship Id="rId39" Type="http://schemas.openxmlformats.org/officeDocument/2006/relationships/glossaryDocument" Target="glossary/document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apmonitor.geo.gov.ge/_layouts/userdisp.aspx?ID=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apmonitor.geo.gov.ge/_layouts/15/start.aspx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://apmonitor.geo.gov.ge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ti%20Tarkashvili\AppData\Roaming\Microsoft\Templates\Project%20scope%20report%20(Business%20Blu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17B"/>
    <w:rsid w:val="000B4159"/>
    <w:rsid w:val="001376A4"/>
    <w:rsid w:val="004B6CDD"/>
    <w:rsid w:val="0053593D"/>
    <w:rsid w:val="00803363"/>
    <w:rsid w:val="00C4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0575D89DE404BBE13674C2022C8AC">
    <w:name w:val="B4D0575D89DE404BBE13674C2022C8AC"/>
  </w:style>
  <w:style w:type="paragraph" w:customStyle="1" w:styleId="CBEEC84751854E8D881C9DC97DD74015">
    <w:name w:val="CBEEC84751854E8D881C9DC97DD74015"/>
  </w:style>
  <w:style w:type="paragraph" w:customStyle="1" w:styleId="1203BFF315014B13B2C1F000D781AC0F">
    <w:name w:val="1203BFF315014B13B2C1F000D781AC0F"/>
  </w:style>
  <w:style w:type="paragraph" w:customStyle="1" w:styleId="E5EDB50809784F258CE9E1AD58CA6850">
    <w:name w:val="E5EDB50809784F258CE9E1AD58CA6850"/>
  </w:style>
  <w:style w:type="paragraph" w:customStyle="1" w:styleId="FDF3305D949F4D68950E998325C28ACF">
    <w:name w:val="FDF3305D949F4D68950E998325C28ACF"/>
  </w:style>
  <w:style w:type="paragraph" w:customStyle="1" w:styleId="4C9AF7373302449A94894430CAF9598F">
    <w:name w:val="4C9AF7373302449A94894430CAF9598F"/>
  </w:style>
  <w:style w:type="paragraph" w:customStyle="1" w:styleId="E5F41B0962644B738D9EF832D29B97EE">
    <w:name w:val="E5F41B0962644B738D9EF832D29B97EE"/>
  </w:style>
  <w:style w:type="paragraph" w:customStyle="1" w:styleId="BDE2374E66724AD291504935FA2337CC">
    <w:name w:val="BDE2374E66724AD291504935FA2337CC"/>
  </w:style>
  <w:style w:type="paragraph" w:customStyle="1" w:styleId="D85B4DD710694A46AC8D4779D27A46D4">
    <w:name w:val="D85B4DD710694A46AC8D4779D27A46D4"/>
  </w:style>
  <w:style w:type="paragraph" w:customStyle="1" w:styleId="C975816FF88F425B863672615B847511">
    <w:name w:val="C975816FF88F425B863672615B847511"/>
  </w:style>
  <w:style w:type="paragraph" w:customStyle="1" w:styleId="C93CB10802434707AF8A396FD7530745">
    <w:name w:val="C93CB10802434707AF8A396FD7530745"/>
  </w:style>
  <w:style w:type="paragraph" w:customStyle="1" w:styleId="28AC2DCFFFA64D3B8F97C95311DD70F5">
    <w:name w:val="28AC2DCFFFA64D3B8F97C95311DD70F5"/>
  </w:style>
  <w:style w:type="paragraph" w:customStyle="1" w:styleId="6273C612EDED4EF4B4E3F78DBDD5CC1D">
    <w:name w:val="6273C612EDED4EF4B4E3F78DBDD5CC1D"/>
  </w:style>
  <w:style w:type="paragraph" w:customStyle="1" w:styleId="4CB8511AAB8E4ADAB34FBDAA9F95979B">
    <w:name w:val="4CB8511AAB8E4ADAB34FBDAA9F95979B"/>
  </w:style>
  <w:style w:type="paragraph" w:customStyle="1" w:styleId="663839F065944F63BFB99CFFCBA385D4">
    <w:name w:val="663839F065944F63BFB99CFFCBA385D4"/>
  </w:style>
  <w:style w:type="paragraph" w:customStyle="1" w:styleId="D61ADCA0145E4E44BE79CA12D51656A9">
    <w:name w:val="D61ADCA0145E4E44BE79CA12D51656A9"/>
  </w:style>
  <w:style w:type="paragraph" w:customStyle="1" w:styleId="ED73F02915BD4390813CBDF9DED92250">
    <w:name w:val="ED73F02915BD4390813CBDF9DED92250"/>
  </w:style>
  <w:style w:type="paragraph" w:customStyle="1" w:styleId="2A0A8A62C94344C5AC725A2F1AEFC603">
    <w:name w:val="2A0A8A62C94344C5AC725A2F1AEFC603"/>
  </w:style>
  <w:style w:type="paragraph" w:customStyle="1" w:styleId="8B4942BC259E4D168BD72E3C2D506A68">
    <w:name w:val="8B4942BC259E4D168BD72E3C2D506A68"/>
  </w:style>
  <w:style w:type="paragraph" w:customStyle="1" w:styleId="5639D45DC80D4D1C98706983E37954B9">
    <w:name w:val="5639D45DC80D4D1C98706983E37954B9"/>
  </w:style>
  <w:style w:type="paragraph" w:customStyle="1" w:styleId="C573D4D7FDEC41CAA5D637DECB8AB4E3">
    <w:name w:val="C573D4D7FDEC41CAA5D637DECB8AB4E3"/>
  </w:style>
  <w:style w:type="paragraph" w:customStyle="1" w:styleId="E209417B75EB490FBA9E53794AA194B6">
    <w:name w:val="E209417B75EB490FBA9E53794AA194B6"/>
  </w:style>
  <w:style w:type="paragraph" w:customStyle="1" w:styleId="33F8CE6ACA3140E79B672A23F06FD6A9">
    <w:name w:val="33F8CE6ACA3140E79B672A23F06FD6A9"/>
  </w:style>
  <w:style w:type="paragraph" w:customStyle="1" w:styleId="415339E188054D7BB39E036DE26051CE">
    <w:name w:val="415339E188054D7BB39E036DE26051CE"/>
  </w:style>
  <w:style w:type="paragraph" w:customStyle="1" w:styleId="293AA4CC03EB4CAD85262AAF7D810DCF">
    <w:name w:val="293AA4CC03EB4CAD85262AAF7D810DCF"/>
  </w:style>
  <w:style w:type="paragraph" w:customStyle="1" w:styleId="50EC181385564DCBA93D4F3D098B15B9">
    <w:name w:val="50EC181385564DCBA93D4F3D098B15B9"/>
  </w:style>
  <w:style w:type="paragraph" w:customStyle="1" w:styleId="C19338D158634C81821CE688ECC476D8">
    <w:name w:val="C19338D158634C81821CE688ECC476D8"/>
  </w:style>
  <w:style w:type="paragraph" w:customStyle="1" w:styleId="07D3F7312DF14F65BA7D599D26A685C7">
    <w:name w:val="07D3F7312DF14F65BA7D599D26A685C7"/>
  </w:style>
  <w:style w:type="paragraph" w:customStyle="1" w:styleId="02DFA8C8C2E74C728DA26C4692898225">
    <w:name w:val="02DFA8C8C2E74C728DA26C4692898225"/>
  </w:style>
  <w:style w:type="paragraph" w:customStyle="1" w:styleId="757352ED71924E069D268ED5EFA99B00">
    <w:name w:val="757352ED71924E069D268ED5EFA99B00"/>
  </w:style>
  <w:style w:type="paragraph" w:customStyle="1" w:styleId="47C9F26F3F7D467C9E713350A6789CFA">
    <w:name w:val="47C9F26F3F7D467C9E713350A6789CFA"/>
  </w:style>
  <w:style w:type="paragraph" w:customStyle="1" w:styleId="8FFD82657C574E67BD9CFD380C9D37A3">
    <w:name w:val="8FFD82657C574E67BD9CFD380C9D37A3"/>
  </w:style>
  <w:style w:type="paragraph" w:customStyle="1" w:styleId="DB052F62696F4B16AC032BFED7A6285B">
    <w:name w:val="DB052F62696F4B16AC032BFED7A6285B"/>
  </w:style>
  <w:style w:type="paragraph" w:customStyle="1" w:styleId="8F722A94085B4996A190619FFD854930">
    <w:name w:val="8F722A94085B4996A190619FFD854930"/>
  </w:style>
  <w:style w:type="paragraph" w:customStyle="1" w:styleId="AD53125C7499424B92CB291D13032075">
    <w:name w:val="AD53125C7499424B92CB291D13032075"/>
  </w:style>
  <w:style w:type="paragraph" w:customStyle="1" w:styleId="5DB0C76669114A33B8AE21DE36DD872B">
    <w:name w:val="5DB0C76669114A33B8AE21DE36DD872B"/>
  </w:style>
  <w:style w:type="paragraph" w:customStyle="1" w:styleId="DB44778F19E44EB6836687F7D7B970E5">
    <w:name w:val="DB44778F19E44EB6836687F7D7B970E5"/>
  </w:style>
  <w:style w:type="paragraph" w:customStyle="1" w:styleId="488ECB90C698464D8478C38DB47FE9AC">
    <w:name w:val="488ECB90C698464D8478C38DB47FE9AC"/>
  </w:style>
  <w:style w:type="paragraph" w:customStyle="1" w:styleId="0AE4BE7E86094197BCD6CEB8B501E4C8">
    <w:name w:val="0AE4BE7E86094197BCD6CEB8B501E4C8"/>
    <w:rsid w:val="00C451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9349C-BA31-41B3-A55D-4D1313EF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scope report (Business Blue design)</Template>
  <TotalTime>251</TotalTime>
  <Pages>15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Keti Tarkashvili</dc:creator>
  <cp:lastModifiedBy>Keti Tarkashvili</cp:lastModifiedBy>
  <cp:revision>20</cp:revision>
  <dcterms:created xsi:type="dcterms:W3CDTF">2019-01-13T18:45:00Z</dcterms:created>
  <dcterms:modified xsi:type="dcterms:W3CDTF">2019-01-14T21:34:00Z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2018-06-11T10:18:00.5562380Z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